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5AB34" w14:textId="699120EA" w:rsidR="00DA3DE2" w:rsidRPr="00367633" w:rsidRDefault="00367633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>Uchwała Nr 33/24/25</w:t>
      </w:r>
    </w:p>
    <w:p w14:paraId="369599C5" w14:textId="3C2A8E8C" w:rsidR="00CC1B22" w:rsidRPr="00367633" w:rsidRDefault="00CC1B22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</w:rPr>
      </w:pPr>
      <w:r w:rsidRPr="00367633">
        <w:rPr>
          <w:rFonts w:cs="Times New Roman"/>
        </w:rPr>
        <w:t>Rady Pedagogicznej</w:t>
      </w:r>
      <w:r w:rsidR="000566F3" w:rsidRPr="00367633">
        <w:rPr>
          <w:rFonts w:cs="Times New Roman"/>
        </w:rPr>
        <w:t xml:space="preserve"> </w:t>
      </w:r>
      <w:r w:rsidR="00A41EA0" w:rsidRPr="00367633">
        <w:rPr>
          <w:rFonts w:cs="Times New Roman"/>
        </w:rPr>
        <w:t xml:space="preserve">Szkoły Podstawowej </w:t>
      </w:r>
      <w:r w:rsidR="000566F3" w:rsidRPr="00367633">
        <w:rPr>
          <w:rFonts w:cs="Times New Roman"/>
        </w:rPr>
        <w:t>nr 1 w Łomży</w:t>
      </w:r>
    </w:p>
    <w:p w14:paraId="2438F708" w14:textId="77777777" w:rsidR="00CC1B22" w:rsidRPr="00367633" w:rsidRDefault="00CC1B22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</w:rPr>
      </w:pPr>
    </w:p>
    <w:p w14:paraId="3869A6ED" w14:textId="4CE9C1FF" w:rsidR="00DA3DE2" w:rsidRPr="00367633" w:rsidRDefault="00367633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</w:rPr>
      </w:pPr>
      <w:r>
        <w:rPr>
          <w:rFonts w:cs="Times New Roman"/>
        </w:rPr>
        <w:t>z dnia 23 czerwca 2025</w:t>
      </w:r>
      <w:r w:rsidR="00DA3DE2" w:rsidRPr="00367633">
        <w:rPr>
          <w:rFonts w:cs="Times New Roman"/>
        </w:rPr>
        <w:t xml:space="preserve"> r. </w:t>
      </w:r>
    </w:p>
    <w:p w14:paraId="4835B4B4" w14:textId="77777777" w:rsidR="0069165D" w:rsidRPr="004B3CA8" w:rsidRDefault="0069165D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</w:p>
    <w:p w14:paraId="4F6238BA" w14:textId="7AF9A0BC" w:rsidR="004B3CA8" w:rsidRPr="00CC1B22" w:rsidRDefault="00DA3DE2" w:rsidP="00085F71">
      <w:pPr>
        <w:pStyle w:val="Standard"/>
        <w:spacing w:line="276" w:lineRule="auto"/>
        <w:ind w:left="1134" w:hanging="1134"/>
        <w:jc w:val="both"/>
        <w:rPr>
          <w:rFonts w:cs="Times New Roman"/>
          <w:b/>
        </w:rPr>
      </w:pPr>
      <w:r w:rsidRPr="004B3CA8">
        <w:rPr>
          <w:rFonts w:cs="Times New Roman"/>
        </w:rPr>
        <w:t xml:space="preserve">w sprawie: </w:t>
      </w:r>
      <w:r w:rsidRPr="00CC1B22">
        <w:rPr>
          <w:rFonts w:cs="Times New Roman"/>
          <w:b/>
        </w:rPr>
        <w:t>wprowadzenia zmian w statucie</w:t>
      </w:r>
      <w:r w:rsidR="00566820">
        <w:rPr>
          <w:rFonts w:cs="Times New Roman"/>
          <w:b/>
        </w:rPr>
        <w:t xml:space="preserve"> </w:t>
      </w:r>
      <w:r w:rsidR="00A41EA0" w:rsidRPr="00A41EA0">
        <w:rPr>
          <w:rFonts w:cs="Times New Roman"/>
          <w:b/>
        </w:rPr>
        <w:t xml:space="preserve">Szkoły Podstawowej </w:t>
      </w:r>
      <w:r w:rsidR="000566F3">
        <w:rPr>
          <w:rFonts w:cs="Times New Roman"/>
          <w:b/>
        </w:rPr>
        <w:t>nr 1 w Łomży</w:t>
      </w:r>
    </w:p>
    <w:p w14:paraId="06272186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</w:p>
    <w:p w14:paraId="263DBF03" w14:textId="77777777" w:rsidR="004B3CA8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  <w:i/>
        </w:rPr>
      </w:pPr>
      <w:r w:rsidRPr="004B3CA8">
        <w:rPr>
          <w:rFonts w:cs="Times New Roman"/>
        </w:rPr>
        <w:t>Na podstawie:</w:t>
      </w:r>
      <w:r w:rsidR="0071390D" w:rsidRPr="004B3CA8">
        <w:rPr>
          <w:rFonts w:cs="Times New Roman"/>
          <w:i/>
        </w:rPr>
        <w:t xml:space="preserve"> </w:t>
      </w:r>
    </w:p>
    <w:p w14:paraId="29D5ABCF" w14:textId="4201F143" w:rsidR="00DA3DE2" w:rsidRPr="004B3CA8" w:rsidRDefault="0071390D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  <w:r w:rsidRPr="004B3CA8">
        <w:rPr>
          <w:rFonts w:cs="Times New Roman"/>
          <w:i/>
        </w:rPr>
        <w:t>art. 8</w:t>
      </w:r>
      <w:r w:rsidR="00DA3DE2" w:rsidRPr="004B3CA8">
        <w:rPr>
          <w:rFonts w:cs="Times New Roman"/>
          <w:i/>
        </w:rPr>
        <w:t xml:space="preserve">2 ust. 2 w związku z art. </w:t>
      </w:r>
      <w:r w:rsidRPr="004B3CA8">
        <w:rPr>
          <w:rFonts w:cs="Times New Roman"/>
          <w:i/>
        </w:rPr>
        <w:t>8</w:t>
      </w:r>
      <w:r w:rsidR="00DA3DE2" w:rsidRPr="004B3CA8">
        <w:rPr>
          <w:rFonts w:cs="Times New Roman"/>
          <w:i/>
        </w:rPr>
        <w:t xml:space="preserve">0 ust. 2 pkt 1 Ustawy </w:t>
      </w:r>
      <w:r w:rsidR="0018627C" w:rsidRPr="004B3CA8">
        <w:rPr>
          <w:rFonts w:cs="Times New Roman"/>
          <w:i/>
        </w:rPr>
        <w:t>z dnia 14 grudnia 2016 r. – Prawo oświatowe (</w:t>
      </w:r>
      <w:r w:rsidR="004B3CA8" w:rsidRPr="004B3CA8">
        <w:rPr>
          <w:rFonts w:cs="Times New Roman"/>
          <w:i/>
        </w:rPr>
        <w:t xml:space="preserve">t. j. </w:t>
      </w:r>
      <w:r w:rsidR="0018627C" w:rsidRPr="004B3CA8">
        <w:rPr>
          <w:rFonts w:cs="Times New Roman"/>
          <w:i/>
        </w:rPr>
        <w:t>Dz. U. z 20</w:t>
      </w:r>
      <w:r w:rsidR="00566820">
        <w:rPr>
          <w:rFonts w:cs="Times New Roman"/>
          <w:i/>
        </w:rPr>
        <w:t>2</w:t>
      </w:r>
      <w:r w:rsidR="000730DC">
        <w:rPr>
          <w:rFonts w:cs="Times New Roman"/>
          <w:i/>
        </w:rPr>
        <w:t>4</w:t>
      </w:r>
      <w:r w:rsidR="0018627C" w:rsidRPr="004B3CA8">
        <w:rPr>
          <w:rFonts w:cs="Times New Roman"/>
          <w:i/>
        </w:rPr>
        <w:t xml:space="preserve"> r. poz. </w:t>
      </w:r>
      <w:r w:rsidR="000730DC">
        <w:rPr>
          <w:rFonts w:cs="Times New Roman"/>
          <w:i/>
        </w:rPr>
        <w:t>737</w:t>
      </w:r>
      <w:r w:rsidR="0018627C" w:rsidRPr="004B3CA8">
        <w:rPr>
          <w:rFonts w:cs="Times New Roman"/>
          <w:i/>
        </w:rPr>
        <w:t>);</w:t>
      </w:r>
      <w:r w:rsidR="00DA3DE2" w:rsidRPr="004B3CA8">
        <w:rPr>
          <w:rFonts w:cs="Times New Roman"/>
          <w:i/>
        </w:rPr>
        <w:t xml:space="preserve"> </w:t>
      </w:r>
    </w:p>
    <w:p w14:paraId="6F3E6A26" w14:textId="77777777" w:rsidR="00777C1C" w:rsidRDefault="00777C1C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</w:p>
    <w:p w14:paraId="052CF640" w14:textId="0FB35E89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  <w:r w:rsidRPr="004B3CA8">
        <w:rPr>
          <w:rFonts w:cs="Times New Roman"/>
        </w:rPr>
        <w:t>uchwala się co następuje:</w:t>
      </w:r>
    </w:p>
    <w:p w14:paraId="28EFA4C2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</w:p>
    <w:p w14:paraId="0C90601A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</w:rPr>
      </w:pPr>
      <w:r w:rsidRPr="004B3CA8">
        <w:rPr>
          <w:rFonts w:cs="Times New Roman"/>
          <w:bCs/>
        </w:rPr>
        <w:t>§ 1.</w:t>
      </w:r>
    </w:p>
    <w:p w14:paraId="19C36CB6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</w:p>
    <w:p w14:paraId="792E3C7C" w14:textId="6872AF1A" w:rsidR="00DA3DE2" w:rsidRPr="004B3CA8" w:rsidRDefault="00DA3DE2" w:rsidP="00134C26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  <w:r w:rsidRPr="004B3CA8">
        <w:rPr>
          <w:rFonts w:cs="Times New Roman"/>
        </w:rPr>
        <w:t>W statucie</w:t>
      </w:r>
      <w:r w:rsidR="00566820">
        <w:rPr>
          <w:rFonts w:cs="Times New Roman"/>
        </w:rPr>
        <w:t xml:space="preserve"> </w:t>
      </w:r>
      <w:r w:rsidR="00A41EA0" w:rsidRPr="00A41EA0">
        <w:rPr>
          <w:rFonts w:cs="Times New Roman"/>
        </w:rPr>
        <w:t>Szkoł</w:t>
      </w:r>
      <w:r w:rsidR="00A41EA0">
        <w:rPr>
          <w:rFonts w:cs="Times New Roman"/>
        </w:rPr>
        <w:t>y</w:t>
      </w:r>
      <w:r w:rsidR="00A41EA0" w:rsidRPr="00A41EA0">
        <w:rPr>
          <w:rFonts w:cs="Times New Roman"/>
        </w:rPr>
        <w:t xml:space="preserve"> Podstawow</w:t>
      </w:r>
      <w:r w:rsidR="00A41EA0">
        <w:rPr>
          <w:rFonts w:cs="Times New Roman"/>
        </w:rPr>
        <w:t>ej</w:t>
      </w:r>
      <w:r w:rsidR="00A41EA0" w:rsidRPr="00A41EA0">
        <w:rPr>
          <w:rFonts w:cs="Times New Roman"/>
        </w:rPr>
        <w:t xml:space="preserve"> </w:t>
      </w:r>
      <w:r w:rsidR="000566F3">
        <w:rPr>
          <w:rFonts w:cs="Times New Roman"/>
        </w:rPr>
        <w:t>nr 1 w Łomży</w:t>
      </w:r>
      <w:r w:rsidR="00A41EA0" w:rsidRPr="00A41EA0">
        <w:rPr>
          <w:rFonts w:cs="Times New Roman"/>
        </w:rPr>
        <w:t xml:space="preserve"> </w:t>
      </w:r>
      <w:r w:rsidRPr="004B3CA8">
        <w:rPr>
          <w:rFonts w:cs="Times New Roman"/>
        </w:rPr>
        <w:t>wprowadza się następujące zmiany:</w:t>
      </w:r>
    </w:p>
    <w:p w14:paraId="39499876" w14:textId="0C8D024B" w:rsidR="00943B6A" w:rsidRPr="00A81A40" w:rsidRDefault="00943B6A" w:rsidP="0026062D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 xml:space="preserve">W statucie </w:t>
      </w:r>
      <w:r w:rsidR="008B4A75" w:rsidRPr="003B6CBA">
        <w:rPr>
          <w:rFonts w:cs="Times New Roman"/>
          <w:bCs/>
        </w:rPr>
        <w:t>zmienia się określenie „</w:t>
      </w:r>
      <w:r w:rsidR="003B6CBA" w:rsidRPr="003B6CBA">
        <w:rPr>
          <w:rFonts w:cs="Times New Roman"/>
          <w:bCs/>
        </w:rPr>
        <w:t>Wychowanie do życia w rodzinie</w:t>
      </w:r>
      <w:r w:rsidR="008B4A75" w:rsidRPr="003B6CBA">
        <w:rPr>
          <w:rFonts w:cs="Times New Roman"/>
          <w:bCs/>
        </w:rPr>
        <w:t>” na „</w:t>
      </w:r>
      <w:r w:rsidR="003B6CBA" w:rsidRPr="003B6CBA">
        <w:rPr>
          <w:rFonts w:cs="Times New Roman"/>
          <w:bCs/>
        </w:rPr>
        <w:t xml:space="preserve">Edukacja </w:t>
      </w:r>
      <w:r w:rsidR="003B6CBA" w:rsidRPr="00A81A40">
        <w:rPr>
          <w:rFonts w:cs="Times New Roman"/>
          <w:bCs/>
        </w:rPr>
        <w:t>zdrowotna</w:t>
      </w:r>
      <w:r w:rsidR="008B4A75" w:rsidRPr="00A81A40">
        <w:rPr>
          <w:rFonts w:cs="Times New Roman"/>
          <w:bCs/>
        </w:rPr>
        <w:t>”;</w:t>
      </w:r>
    </w:p>
    <w:p w14:paraId="71E65480" w14:textId="77810E88" w:rsidR="005D7AD0" w:rsidRPr="00A81A40" w:rsidRDefault="005D7AD0" w:rsidP="0026062D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W statucie </w:t>
      </w:r>
      <w:r w:rsidR="00A81A40" w:rsidRPr="00A81A40">
        <w:rPr>
          <w:rFonts w:eastAsia="SimSun"/>
          <w:bCs/>
          <w:kern w:val="3"/>
          <w:lang w:eastAsia="zh-CN" w:bidi="hi-IN"/>
        </w:rPr>
        <w:t>uchyla się określenie „wychowawców grup wychowawczych”;</w:t>
      </w:r>
    </w:p>
    <w:p w14:paraId="2E63E74F" w14:textId="731586CB" w:rsidR="00F26343" w:rsidRPr="0026062D" w:rsidRDefault="00F26343" w:rsidP="0026062D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§</w:t>
      </w:r>
      <w:r w:rsidR="00566820" w:rsidRPr="0026062D">
        <w:rPr>
          <w:rFonts w:cs="Times New Roman"/>
          <w:bCs/>
        </w:rPr>
        <w:t xml:space="preserve"> </w:t>
      </w:r>
      <w:r w:rsidR="000566F3">
        <w:rPr>
          <w:rFonts w:cs="Times New Roman"/>
          <w:bCs/>
        </w:rPr>
        <w:t xml:space="preserve">2 </w:t>
      </w:r>
      <w:r w:rsidR="00A41EA0" w:rsidRPr="0026062D">
        <w:rPr>
          <w:rFonts w:cs="Times New Roman"/>
          <w:bCs/>
        </w:rPr>
        <w:t xml:space="preserve">pkt </w:t>
      </w:r>
      <w:r w:rsidR="000566F3">
        <w:rPr>
          <w:rFonts w:cs="Times New Roman"/>
          <w:bCs/>
        </w:rPr>
        <w:t>1</w:t>
      </w:r>
      <w:r w:rsidR="00566820" w:rsidRPr="0026062D">
        <w:rPr>
          <w:rFonts w:cs="Times New Roman"/>
          <w:bCs/>
        </w:rPr>
        <w:t xml:space="preserve"> otrzymuje brzmienie:</w:t>
      </w:r>
    </w:p>
    <w:p w14:paraId="707127E5" w14:textId="0BC5A51A" w:rsidR="00566820" w:rsidRPr="0026062D" w:rsidRDefault="00566820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0566F3" w:rsidRPr="000566F3">
        <w:rPr>
          <w:rFonts w:cs="Times New Roman"/>
          <w:bCs/>
        </w:rPr>
        <w:t>1)</w:t>
      </w:r>
      <w:r w:rsidR="000566F3" w:rsidRPr="000566F3">
        <w:rPr>
          <w:rFonts w:cs="Times New Roman"/>
          <w:bCs/>
        </w:rPr>
        <w:tab/>
        <w:t>„Ustawie " – należy przez to rozumieć ustawę z dnia 14 grudnia 2016 r. – Prawo oświatowe</w:t>
      </w:r>
      <w:r w:rsidR="00122884" w:rsidRPr="0026062D">
        <w:rPr>
          <w:rFonts w:cs="Times New Roman"/>
          <w:bCs/>
        </w:rPr>
        <w:t>;</w:t>
      </w:r>
      <w:r w:rsidRPr="0026062D">
        <w:rPr>
          <w:rFonts w:cs="Times New Roman"/>
          <w:bCs/>
        </w:rPr>
        <w:t>”;</w:t>
      </w:r>
    </w:p>
    <w:p w14:paraId="13798C0A" w14:textId="4C116564" w:rsidR="008A3B8B" w:rsidRPr="0026062D" w:rsidRDefault="000730DC" w:rsidP="0026062D">
      <w:pPr>
        <w:pStyle w:val="Akapitzlist"/>
        <w:numPr>
          <w:ilvl w:val="0"/>
          <w:numId w:val="1"/>
        </w:numPr>
        <w:spacing w:line="276" w:lineRule="auto"/>
        <w:jc w:val="both"/>
        <w:rPr>
          <w:bCs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0566F3">
        <w:rPr>
          <w:rFonts w:eastAsia="SimSun"/>
          <w:bCs/>
          <w:kern w:val="3"/>
          <w:lang w:eastAsia="zh-CN" w:bidi="hi-IN"/>
        </w:rPr>
        <w:t>4b</w:t>
      </w:r>
      <w:r w:rsidR="00A41EA0" w:rsidRPr="0026062D">
        <w:rPr>
          <w:rFonts w:eastAsia="SimSun"/>
          <w:bCs/>
          <w:kern w:val="3"/>
          <w:lang w:eastAsia="zh-CN" w:bidi="hi-IN"/>
        </w:rPr>
        <w:t xml:space="preserve"> ust. 1 pkt 5 otrzymuje brzmienie:</w:t>
      </w:r>
    </w:p>
    <w:p w14:paraId="42DA7668" w14:textId="13751296" w:rsidR="00A41EA0" w:rsidRPr="0026062D" w:rsidRDefault="000566F3" w:rsidP="0026062D">
      <w:pPr>
        <w:pStyle w:val="Akapitzlist"/>
        <w:spacing w:line="276" w:lineRule="auto"/>
        <w:jc w:val="both"/>
        <w:rPr>
          <w:bCs/>
        </w:rPr>
      </w:pPr>
      <w:r>
        <w:rPr>
          <w:bCs/>
        </w:rPr>
        <w:t>„</w:t>
      </w:r>
      <w:r w:rsidRPr="000566F3">
        <w:rPr>
          <w:bCs/>
        </w:rPr>
        <w:t>5)</w:t>
      </w:r>
      <w:r>
        <w:rPr>
          <w:bCs/>
        </w:rPr>
        <w:t xml:space="preserve"> </w:t>
      </w:r>
      <w:r w:rsidRPr="000566F3">
        <w:rPr>
          <w:bCs/>
        </w:rPr>
        <w:t>utrzymywanie bezpiecznych i higienicznych warunków nauki, wychowania i opieki w szkole</w:t>
      </w:r>
      <w:r w:rsidR="00A41EA0" w:rsidRPr="0026062D">
        <w:rPr>
          <w:bCs/>
        </w:rPr>
        <w:t>;”;</w:t>
      </w:r>
    </w:p>
    <w:p w14:paraId="558FF4CE" w14:textId="6D094B35" w:rsidR="000730DC" w:rsidRDefault="00566820" w:rsidP="0026062D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0566F3">
        <w:rPr>
          <w:rFonts w:cs="Times New Roman"/>
          <w:bCs/>
        </w:rPr>
        <w:t>4b</w:t>
      </w:r>
      <w:r w:rsidR="000730DC" w:rsidRPr="0026062D">
        <w:rPr>
          <w:rFonts w:cs="Times New Roman"/>
          <w:bCs/>
        </w:rPr>
        <w:t xml:space="preserve"> ust. </w:t>
      </w:r>
      <w:r w:rsidR="00A41EA0" w:rsidRPr="0026062D">
        <w:rPr>
          <w:rFonts w:cs="Times New Roman"/>
          <w:bCs/>
        </w:rPr>
        <w:t>1</w:t>
      </w:r>
      <w:r w:rsidR="000566F3">
        <w:rPr>
          <w:rFonts w:cs="Times New Roman"/>
          <w:bCs/>
        </w:rPr>
        <w:t xml:space="preserve"> po pkt 9 dodaje się</w:t>
      </w:r>
      <w:r w:rsidR="00A41EA0" w:rsidRPr="0026062D">
        <w:rPr>
          <w:rFonts w:cs="Times New Roman"/>
          <w:bCs/>
        </w:rPr>
        <w:t xml:space="preserve"> pkt </w:t>
      </w:r>
      <w:r w:rsidR="000566F3">
        <w:rPr>
          <w:rFonts w:cs="Times New Roman"/>
          <w:bCs/>
        </w:rPr>
        <w:t>10 w brzmieniu:</w:t>
      </w:r>
    </w:p>
    <w:p w14:paraId="77D230C9" w14:textId="6BDAFC6C" w:rsidR="000566F3" w:rsidRPr="0026062D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„</w:t>
      </w:r>
      <w:r w:rsidRPr="000566F3">
        <w:rPr>
          <w:rFonts w:cs="Times New Roman"/>
          <w:bCs/>
        </w:rPr>
        <w:t>10)</w:t>
      </w:r>
      <w:r w:rsidRPr="000566F3">
        <w:rPr>
          <w:rFonts w:cs="Times New Roman"/>
          <w:bCs/>
        </w:rPr>
        <w:tab/>
        <w:t>wspomaganie wychowawczej roli rodziny poprzez pomoc w kształtowaniu u dzieci i uczniów stałych sprawności w czynieniu dobra, rzetelną diagnozę potrzeb rozwojowych dzieci i młodzieży, realizację adekwatnego programu wychowawczo-profilaktycznego.</w:t>
      </w:r>
      <w:r>
        <w:rPr>
          <w:rFonts w:cs="Times New Roman"/>
          <w:bCs/>
        </w:rPr>
        <w:t>”;</w:t>
      </w:r>
    </w:p>
    <w:p w14:paraId="51652166" w14:textId="122CFE09" w:rsidR="00566820" w:rsidRPr="0026062D" w:rsidRDefault="000730DC" w:rsidP="0026062D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0566F3">
        <w:rPr>
          <w:rFonts w:cs="Times New Roman"/>
          <w:bCs/>
        </w:rPr>
        <w:t>4c</w:t>
      </w:r>
      <w:r w:rsidRPr="0026062D">
        <w:rPr>
          <w:rFonts w:cs="Times New Roman"/>
          <w:bCs/>
        </w:rPr>
        <w:t xml:space="preserve"> </w:t>
      </w:r>
      <w:r w:rsidR="008A3B8B" w:rsidRPr="0026062D">
        <w:rPr>
          <w:rFonts w:cs="Times New Roman"/>
          <w:bCs/>
        </w:rPr>
        <w:t xml:space="preserve">ust. </w:t>
      </w:r>
      <w:r w:rsidR="00A41EA0" w:rsidRPr="0026062D">
        <w:rPr>
          <w:rFonts w:cs="Times New Roman"/>
          <w:bCs/>
        </w:rPr>
        <w:t xml:space="preserve">1 pkt </w:t>
      </w:r>
      <w:r w:rsidR="000566F3">
        <w:rPr>
          <w:rFonts w:cs="Times New Roman"/>
          <w:bCs/>
        </w:rPr>
        <w:t>5</w:t>
      </w:r>
      <w:r w:rsidR="00A41EA0" w:rsidRPr="0026062D">
        <w:rPr>
          <w:rFonts w:cs="Times New Roman"/>
          <w:bCs/>
        </w:rPr>
        <w:t xml:space="preserve"> otrzymuje brzmienie:</w:t>
      </w:r>
    </w:p>
    <w:p w14:paraId="726F4C77" w14:textId="55753F4D" w:rsidR="00A41EA0" w:rsidRPr="0026062D" w:rsidRDefault="00A41EA0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0566F3" w:rsidRPr="000566F3">
        <w:rPr>
          <w:rFonts w:cs="Times New Roman"/>
          <w:bCs/>
        </w:rPr>
        <w:t>5)</w:t>
      </w:r>
      <w:r w:rsidR="000566F3" w:rsidRPr="000566F3">
        <w:rPr>
          <w:rFonts w:cs="Times New Roman"/>
          <w:bCs/>
        </w:rPr>
        <w:tab/>
        <w:t>stosuje zasady oceniania, klasyfikowania i promowania uczniów oraz przeprowadzania egzaminów</w:t>
      </w:r>
      <w:r w:rsidR="000566F3">
        <w:rPr>
          <w:rFonts w:cs="Times New Roman"/>
          <w:bCs/>
        </w:rPr>
        <w:t>;</w:t>
      </w:r>
      <w:r w:rsidRPr="0026062D">
        <w:rPr>
          <w:rFonts w:cs="Times New Roman"/>
          <w:bCs/>
        </w:rPr>
        <w:t>”;</w:t>
      </w:r>
    </w:p>
    <w:p w14:paraId="3EE1BD1D" w14:textId="7055853A" w:rsidR="00566820" w:rsidRPr="0026062D" w:rsidRDefault="00566820" w:rsidP="0026062D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0566F3">
        <w:rPr>
          <w:rFonts w:cs="Times New Roman"/>
          <w:bCs/>
        </w:rPr>
        <w:t>5</w:t>
      </w:r>
      <w:r w:rsidR="00A41EA0" w:rsidRPr="0026062D">
        <w:rPr>
          <w:rFonts w:cs="Times New Roman"/>
          <w:bCs/>
        </w:rPr>
        <w:t>a</w:t>
      </w:r>
      <w:r w:rsidR="008A3B8B" w:rsidRPr="0026062D">
        <w:rPr>
          <w:rFonts w:cs="Times New Roman"/>
          <w:bCs/>
        </w:rPr>
        <w:t xml:space="preserve"> </w:t>
      </w:r>
      <w:r w:rsidR="00A41EA0" w:rsidRPr="0026062D">
        <w:rPr>
          <w:rFonts w:cs="Times New Roman"/>
          <w:bCs/>
        </w:rPr>
        <w:t>otrzymuje brzmienie:</w:t>
      </w:r>
    </w:p>
    <w:p w14:paraId="163D2D16" w14:textId="77777777" w:rsidR="000566F3" w:rsidRPr="000566F3" w:rsidRDefault="00566820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0566F3" w:rsidRPr="000566F3">
        <w:rPr>
          <w:rFonts w:cs="Times New Roman"/>
          <w:bCs/>
        </w:rPr>
        <w:t>1. Uczniom, którym z przyczyn rozwojowych, rodzinnych lub losowych potrzebna jest pomoc i wsparcie szkoła udziela pomocy psychologiczno-pedagogicznej.</w:t>
      </w:r>
    </w:p>
    <w:p w14:paraId="43F75A7E" w14:textId="53CC9D18" w:rsidR="000566F3" w:rsidRPr="000566F3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0566F3">
        <w:rPr>
          <w:rFonts w:cs="Times New Roman"/>
          <w:bCs/>
        </w:rPr>
        <w:t xml:space="preserve">2. Pomoc psychologiczną i pedagogiczną w szkole organizuje </w:t>
      </w:r>
      <w:r w:rsidR="0082506A">
        <w:rPr>
          <w:rFonts w:cs="Times New Roman"/>
          <w:bCs/>
        </w:rPr>
        <w:t>Dyrektor</w:t>
      </w:r>
      <w:r w:rsidRPr="000566F3">
        <w:rPr>
          <w:rFonts w:cs="Times New Roman"/>
          <w:bCs/>
        </w:rPr>
        <w:t xml:space="preserve"> szkoły.</w:t>
      </w:r>
    </w:p>
    <w:p w14:paraId="035761C7" w14:textId="77777777" w:rsidR="000566F3" w:rsidRPr="000566F3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0566F3">
        <w:rPr>
          <w:rFonts w:cs="Times New Roman"/>
          <w:bCs/>
        </w:rPr>
        <w:t>3. Pomoc psychologiczno-pedagogiczna udzielana uczniowi w szkole polega na rozpoznawaniu i zaspokajaniu indywidualnych potrzeb rozwojowych i edukacyjnych ucznia oraz rozpoznawaniu indywidualnych możliwości psychofizycznych ucznia i czynników środowiskowych wpływających na jego funkcjonowanie w szkole, w celu wspierania potencjału rozwojowego ucznia i stwarzania warunków do jego aktywnego i pełnego uczestnictwa w życiu szkoły oraz w środowisku społecznym.</w:t>
      </w:r>
    </w:p>
    <w:p w14:paraId="06D9E970" w14:textId="4B142B6B" w:rsidR="00566820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0566F3">
        <w:rPr>
          <w:rFonts w:cs="Times New Roman"/>
          <w:bCs/>
        </w:rPr>
        <w:t xml:space="preserve">4. W trakcie czasowego ograniczenia funkcjonowania szkoły i zawieszenia zajęć nadal </w:t>
      </w:r>
      <w:r w:rsidRPr="000566F3">
        <w:rPr>
          <w:rFonts w:cs="Times New Roman"/>
          <w:bCs/>
        </w:rPr>
        <w:lastRenderedPageBreak/>
        <w:t>organizowana i udzielana jest pomoc psychologiczno-pedagogiczna</w:t>
      </w:r>
      <w:r w:rsidR="00A41EA0" w:rsidRPr="0026062D">
        <w:rPr>
          <w:rFonts w:cs="Times New Roman"/>
          <w:bCs/>
        </w:rPr>
        <w:t>.</w:t>
      </w:r>
    </w:p>
    <w:p w14:paraId="3AC2E46F" w14:textId="54766393" w:rsidR="000566F3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5</w:t>
      </w:r>
      <w:r w:rsidRPr="000566F3">
        <w:rPr>
          <w:rFonts w:cs="Times New Roman"/>
          <w:bCs/>
        </w:rPr>
        <w:t>.</w:t>
      </w:r>
      <w:r w:rsidRPr="000566F3">
        <w:rPr>
          <w:rFonts w:cs="Times New Roman"/>
          <w:bCs/>
        </w:rPr>
        <w:tab/>
        <w:t>Korzystanie z pomocy psychologiczno- pedagogicznej jest dobrowolne i nieodpłatne.</w:t>
      </w:r>
    </w:p>
    <w:p w14:paraId="4D3D6A4B" w14:textId="55A3AC83" w:rsidR="000566F3" w:rsidRPr="000566F3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bookmarkStart w:id="0" w:name="_Hlk28685315"/>
      <w:r>
        <w:rPr>
          <w:rFonts w:cs="Times New Roman"/>
          <w:bCs/>
        </w:rPr>
        <w:t xml:space="preserve">6. </w:t>
      </w:r>
      <w:r w:rsidRPr="000566F3">
        <w:rPr>
          <w:rFonts w:cs="Times New Roman"/>
          <w:bCs/>
        </w:rPr>
        <w:t>Pomoc psychologiczno-pedagogiczna jest udzielana w następujących formach:</w:t>
      </w:r>
    </w:p>
    <w:p w14:paraId="482398B6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bookmarkStart w:id="1" w:name="_Hlk117164646"/>
      <w:r w:rsidRPr="000566F3">
        <w:rPr>
          <w:rFonts w:eastAsia="Calibri"/>
          <w:sz w:val="22"/>
          <w:szCs w:val="22"/>
          <w:lang w:eastAsia="en-US" w:bidi="pl-PL"/>
        </w:rPr>
        <w:t>zajęcia dydaktyczno-wyrównawcze: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6943"/>
      </w:tblGrid>
      <w:tr w:rsidR="000566F3" w:rsidRPr="000566F3" w14:paraId="331CD804" w14:textId="77777777" w:rsidTr="00E0269E">
        <w:trPr>
          <w:trHeight w:val="868"/>
          <w:jc w:val="center"/>
        </w:trPr>
        <w:tc>
          <w:tcPr>
            <w:tcW w:w="1990" w:type="dxa"/>
            <w:shd w:val="clear" w:color="auto" w:fill="auto"/>
          </w:tcPr>
          <w:p w14:paraId="18A6535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Adresaci</w:t>
            </w:r>
          </w:p>
        </w:tc>
        <w:tc>
          <w:tcPr>
            <w:tcW w:w="6943" w:type="dxa"/>
            <w:shd w:val="clear" w:color="auto" w:fill="auto"/>
          </w:tcPr>
          <w:p w14:paraId="3FD6EBB2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Uczniowie przejawiający trudności w nauce, w szczególności w spełnieniu wymagań edukacyjnych wynikających z podstawy programowej kształcenia ogólnego dla danego etapu edukacyjnego.</w:t>
            </w:r>
          </w:p>
        </w:tc>
      </w:tr>
      <w:tr w:rsidR="000566F3" w:rsidRPr="000566F3" w14:paraId="4CB51AB2" w14:textId="77777777" w:rsidTr="00E0269E">
        <w:trPr>
          <w:trHeight w:val="554"/>
          <w:jc w:val="center"/>
        </w:trPr>
        <w:tc>
          <w:tcPr>
            <w:tcW w:w="1990" w:type="dxa"/>
            <w:shd w:val="clear" w:color="auto" w:fill="auto"/>
          </w:tcPr>
          <w:p w14:paraId="7497EED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Zadania</w:t>
            </w:r>
          </w:p>
        </w:tc>
        <w:tc>
          <w:tcPr>
            <w:tcW w:w="6943" w:type="dxa"/>
            <w:shd w:val="clear" w:color="auto" w:fill="auto"/>
          </w:tcPr>
          <w:p w14:paraId="03B187D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Pomoc uczniom w nabywaniu wiedzy i umiejętności określonych w podstawie programowej kształcenia ogólnego.</w:t>
            </w:r>
          </w:p>
        </w:tc>
      </w:tr>
      <w:tr w:rsidR="000566F3" w:rsidRPr="000566F3" w14:paraId="24D8763F" w14:textId="77777777" w:rsidTr="00E0269E">
        <w:trPr>
          <w:trHeight w:val="534"/>
          <w:jc w:val="center"/>
        </w:trPr>
        <w:tc>
          <w:tcPr>
            <w:tcW w:w="1990" w:type="dxa"/>
            <w:shd w:val="clear" w:color="auto" w:fill="auto"/>
          </w:tcPr>
          <w:p w14:paraId="5ACE0577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Podstawa udzielania</w:t>
            </w:r>
          </w:p>
        </w:tc>
        <w:tc>
          <w:tcPr>
            <w:tcW w:w="6943" w:type="dxa"/>
            <w:shd w:val="clear" w:color="auto" w:fill="auto"/>
          </w:tcPr>
          <w:p w14:paraId="2CB4882A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 wniosek wychowawcy lub innego nauczyciela przedmiotu, wniosek ucznia, rodzica.</w:t>
            </w:r>
          </w:p>
        </w:tc>
      </w:tr>
      <w:tr w:rsidR="000566F3" w:rsidRPr="000566F3" w14:paraId="4652F73F" w14:textId="77777777" w:rsidTr="00E0269E">
        <w:trPr>
          <w:trHeight w:val="642"/>
          <w:jc w:val="center"/>
        </w:trPr>
        <w:tc>
          <w:tcPr>
            <w:tcW w:w="1990" w:type="dxa"/>
            <w:shd w:val="clear" w:color="auto" w:fill="auto"/>
          </w:tcPr>
          <w:p w14:paraId="1F3D113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Prowadzący</w:t>
            </w:r>
          </w:p>
        </w:tc>
        <w:tc>
          <w:tcPr>
            <w:tcW w:w="6943" w:type="dxa"/>
            <w:shd w:val="clear" w:color="auto" w:fill="auto"/>
          </w:tcPr>
          <w:p w14:paraId="04C9A1DB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Nauczyciele i specjaliści posiadający kwalifikacje właściwe do rodzaju prowadzonych zajęć.</w:t>
            </w:r>
          </w:p>
        </w:tc>
      </w:tr>
      <w:tr w:rsidR="000566F3" w:rsidRPr="000566F3" w14:paraId="4DE130A7" w14:textId="77777777" w:rsidTr="00E0269E">
        <w:trPr>
          <w:trHeight w:val="825"/>
          <w:jc w:val="center"/>
        </w:trPr>
        <w:tc>
          <w:tcPr>
            <w:tcW w:w="1990" w:type="dxa"/>
            <w:shd w:val="clear" w:color="auto" w:fill="auto"/>
          </w:tcPr>
          <w:p w14:paraId="77E3F79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Czas trwania jednostki zajęć</w:t>
            </w:r>
          </w:p>
        </w:tc>
        <w:tc>
          <w:tcPr>
            <w:tcW w:w="6943" w:type="dxa"/>
            <w:shd w:val="clear" w:color="auto" w:fill="auto"/>
          </w:tcPr>
          <w:p w14:paraId="7F9D3AAE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 xml:space="preserve">45 minut (w uzasadnionych przypadkach dopuszcza się prowadzenie zajęć </w:t>
            </w: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br/>
              <w:t>w czasie dłuższym lub krótszym niż 45 minut, z zachowaniem ustalonego dla ucznia łącznego tygodniowego czasu tych zajęć, jeżeli jest to uzasadnione potrzebami ucznia).</w:t>
            </w:r>
          </w:p>
        </w:tc>
      </w:tr>
      <w:tr w:rsidR="000566F3" w:rsidRPr="000566F3" w14:paraId="02FC01CB" w14:textId="77777777" w:rsidTr="00E0269E">
        <w:trPr>
          <w:trHeight w:val="664"/>
          <w:jc w:val="center"/>
        </w:trPr>
        <w:tc>
          <w:tcPr>
            <w:tcW w:w="1990" w:type="dxa"/>
            <w:shd w:val="clear" w:color="auto" w:fill="auto"/>
          </w:tcPr>
          <w:p w14:paraId="531451DB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Liczba</w:t>
            </w:r>
          </w:p>
          <w:p w14:paraId="4D951A92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uczestników</w:t>
            </w:r>
          </w:p>
        </w:tc>
        <w:tc>
          <w:tcPr>
            <w:tcW w:w="6943" w:type="dxa"/>
            <w:shd w:val="clear" w:color="auto" w:fill="auto"/>
          </w:tcPr>
          <w:p w14:paraId="6C292EF9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Maksimum 8 osób.</w:t>
            </w:r>
          </w:p>
        </w:tc>
      </w:tr>
      <w:tr w:rsidR="000566F3" w:rsidRPr="000566F3" w14:paraId="39C4F282" w14:textId="77777777" w:rsidTr="00E0269E">
        <w:trPr>
          <w:trHeight w:val="560"/>
          <w:jc w:val="center"/>
        </w:trPr>
        <w:tc>
          <w:tcPr>
            <w:tcW w:w="1990" w:type="dxa"/>
            <w:shd w:val="clear" w:color="auto" w:fill="auto"/>
          </w:tcPr>
          <w:p w14:paraId="18DD7BA0" w14:textId="752BB02F" w:rsidR="000566F3" w:rsidRPr="000566F3" w:rsidRDefault="007527A5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>
              <w:rPr>
                <w:rFonts w:eastAsia="Calibri"/>
                <w:sz w:val="22"/>
                <w:szCs w:val="22"/>
                <w:lang w:eastAsia="en-US" w:bidi="pl-PL"/>
              </w:rPr>
              <w:t xml:space="preserve">Okres udzielania </w:t>
            </w:r>
          </w:p>
        </w:tc>
        <w:tc>
          <w:tcPr>
            <w:tcW w:w="6943" w:type="dxa"/>
            <w:shd w:val="clear" w:color="auto" w:fill="auto"/>
          </w:tcPr>
          <w:p w14:paraId="03DC696B" w14:textId="5E58DCFA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 xml:space="preserve">Zgodnie z decyzją </w:t>
            </w:r>
            <w:r w:rsidR="0082506A">
              <w:rPr>
                <w:rFonts w:eastAsia="Calibri"/>
                <w:sz w:val="22"/>
                <w:szCs w:val="22"/>
                <w:lang w:eastAsia="en-US" w:bidi="pl-PL"/>
              </w:rPr>
              <w:t>Dyrektora</w:t>
            </w: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.</w:t>
            </w:r>
          </w:p>
        </w:tc>
      </w:tr>
    </w:tbl>
    <w:p w14:paraId="53982763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r w:rsidRPr="000566F3">
        <w:rPr>
          <w:rFonts w:eastAsia="Calibri"/>
          <w:sz w:val="22"/>
          <w:szCs w:val="22"/>
          <w:lang w:eastAsia="en-US" w:bidi="pl-PL"/>
        </w:rPr>
        <w:t>zajęcia rozwijające uzdolnienia: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6943"/>
      </w:tblGrid>
      <w:tr w:rsidR="000566F3" w:rsidRPr="000566F3" w14:paraId="1E3BBEDC" w14:textId="77777777" w:rsidTr="00E0269E">
        <w:trPr>
          <w:trHeight w:val="361"/>
          <w:jc w:val="center"/>
        </w:trPr>
        <w:tc>
          <w:tcPr>
            <w:tcW w:w="1990" w:type="dxa"/>
            <w:shd w:val="clear" w:color="auto" w:fill="auto"/>
          </w:tcPr>
          <w:p w14:paraId="0F2BE9B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Adresaci</w:t>
            </w:r>
          </w:p>
        </w:tc>
        <w:tc>
          <w:tcPr>
            <w:tcW w:w="6943" w:type="dxa"/>
            <w:shd w:val="clear" w:color="auto" w:fill="auto"/>
          </w:tcPr>
          <w:p w14:paraId="22B1E8C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Uczniowie szczególnie uzdolnieni.</w:t>
            </w:r>
          </w:p>
        </w:tc>
      </w:tr>
      <w:tr w:rsidR="000566F3" w:rsidRPr="000566F3" w14:paraId="6B26D03F" w14:textId="77777777" w:rsidTr="00E0269E">
        <w:trPr>
          <w:trHeight w:val="267"/>
          <w:jc w:val="center"/>
        </w:trPr>
        <w:tc>
          <w:tcPr>
            <w:tcW w:w="1990" w:type="dxa"/>
            <w:shd w:val="clear" w:color="auto" w:fill="auto"/>
          </w:tcPr>
          <w:p w14:paraId="7515C9F9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Zadania</w:t>
            </w:r>
          </w:p>
        </w:tc>
        <w:tc>
          <w:tcPr>
            <w:tcW w:w="6943" w:type="dxa"/>
            <w:shd w:val="clear" w:color="auto" w:fill="auto"/>
          </w:tcPr>
          <w:p w14:paraId="5FF23D4E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Rozwijanie zainteresowań i talentów uczniów.</w:t>
            </w:r>
          </w:p>
        </w:tc>
      </w:tr>
      <w:tr w:rsidR="000566F3" w:rsidRPr="000566F3" w14:paraId="73B031E4" w14:textId="77777777" w:rsidTr="00E0269E">
        <w:trPr>
          <w:trHeight w:val="668"/>
          <w:jc w:val="center"/>
        </w:trPr>
        <w:tc>
          <w:tcPr>
            <w:tcW w:w="1990" w:type="dxa"/>
            <w:shd w:val="clear" w:color="auto" w:fill="auto"/>
          </w:tcPr>
          <w:p w14:paraId="4B0FE4D7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Podstawa udzielania</w:t>
            </w:r>
          </w:p>
        </w:tc>
        <w:tc>
          <w:tcPr>
            <w:tcW w:w="6943" w:type="dxa"/>
            <w:shd w:val="clear" w:color="auto" w:fill="auto"/>
          </w:tcPr>
          <w:p w14:paraId="3BCAF1EF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 wniosek wychowawcy lub innego nauczyciela przedmiotu, wniosek ucznia, rodzica, opinii PP o szczególnych uzdolnieniach.</w:t>
            </w:r>
          </w:p>
        </w:tc>
      </w:tr>
      <w:tr w:rsidR="000566F3" w:rsidRPr="000566F3" w14:paraId="1F47E22E" w14:textId="77777777" w:rsidTr="00E0269E">
        <w:trPr>
          <w:trHeight w:val="564"/>
          <w:jc w:val="center"/>
        </w:trPr>
        <w:tc>
          <w:tcPr>
            <w:tcW w:w="1990" w:type="dxa"/>
            <w:shd w:val="clear" w:color="auto" w:fill="auto"/>
          </w:tcPr>
          <w:p w14:paraId="4976F06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Prowadzący</w:t>
            </w:r>
          </w:p>
        </w:tc>
        <w:tc>
          <w:tcPr>
            <w:tcW w:w="6943" w:type="dxa"/>
            <w:shd w:val="clear" w:color="auto" w:fill="auto"/>
          </w:tcPr>
          <w:p w14:paraId="72F0E9D7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Nauczyciele i specjaliści posiadający kwalifikacje właściwe do rodzaju prowadzonych zajęć.</w:t>
            </w:r>
          </w:p>
        </w:tc>
      </w:tr>
      <w:tr w:rsidR="000566F3" w:rsidRPr="000566F3" w14:paraId="09F7A354" w14:textId="77777777" w:rsidTr="00E0269E">
        <w:trPr>
          <w:trHeight w:val="825"/>
          <w:jc w:val="center"/>
        </w:trPr>
        <w:tc>
          <w:tcPr>
            <w:tcW w:w="1990" w:type="dxa"/>
            <w:shd w:val="clear" w:color="auto" w:fill="auto"/>
          </w:tcPr>
          <w:p w14:paraId="23BCC8F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Czas trwania jednostki zajęć</w:t>
            </w:r>
          </w:p>
        </w:tc>
        <w:tc>
          <w:tcPr>
            <w:tcW w:w="6943" w:type="dxa"/>
            <w:shd w:val="clear" w:color="auto" w:fill="auto"/>
          </w:tcPr>
          <w:p w14:paraId="1C7685CC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45 minut (w uzasadnionych przypadkach dopuszcza się prowadzenie zajęć w czasie dłuższym lub krótszym niż 45 minut, z zachowaniem ustalonego dla ucznia łącznego tygodniowego czasu tych zajęć, jeżeli jest to uzasadnione potrzebami ucznia).</w:t>
            </w:r>
          </w:p>
        </w:tc>
      </w:tr>
      <w:tr w:rsidR="000566F3" w:rsidRPr="000566F3" w14:paraId="759E7DD5" w14:textId="77777777" w:rsidTr="00E0269E">
        <w:trPr>
          <w:trHeight w:val="514"/>
          <w:jc w:val="center"/>
        </w:trPr>
        <w:tc>
          <w:tcPr>
            <w:tcW w:w="1990" w:type="dxa"/>
            <w:shd w:val="clear" w:color="auto" w:fill="auto"/>
          </w:tcPr>
          <w:p w14:paraId="7C41742D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Liczba</w:t>
            </w:r>
          </w:p>
          <w:p w14:paraId="7612D80F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uczestników</w:t>
            </w:r>
          </w:p>
        </w:tc>
        <w:tc>
          <w:tcPr>
            <w:tcW w:w="6943" w:type="dxa"/>
            <w:shd w:val="clear" w:color="auto" w:fill="auto"/>
          </w:tcPr>
          <w:p w14:paraId="4BF79F1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Maksimum 8 osób.</w:t>
            </w:r>
          </w:p>
        </w:tc>
      </w:tr>
      <w:tr w:rsidR="000566F3" w:rsidRPr="000566F3" w14:paraId="46138DF3" w14:textId="77777777" w:rsidTr="00E0269E">
        <w:trPr>
          <w:trHeight w:val="622"/>
          <w:jc w:val="center"/>
        </w:trPr>
        <w:tc>
          <w:tcPr>
            <w:tcW w:w="1990" w:type="dxa"/>
            <w:shd w:val="clear" w:color="auto" w:fill="auto"/>
          </w:tcPr>
          <w:p w14:paraId="5C4E3DBA" w14:textId="1AA192D2" w:rsidR="000566F3" w:rsidRPr="000566F3" w:rsidRDefault="007527A5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>
              <w:rPr>
                <w:rFonts w:eastAsia="Calibri"/>
                <w:sz w:val="22"/>
                <w:szCs w:val="22"/>
                <w:lang w:eastAsia="en-US" w:bidi="pl-PL"/>
              </w:rPr>
              <w:t xml:space="preserve">Okres udzielania </w:t>
            </w:r>
          </w:p>
        </w:tc>
        <w:tc>
          <w:tcPr>
            <w:tcW w:w="6943" w:type="dxa"/>
            <w:shd w:val="clear" w:color="auto" w:fill="auto"/>
          </w:tcPr>
          <w:p w14:paraId="40A2F165" w14:textId="45FF76C2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 xml:space="preserve">Zgodnie z decyzją </w:t>
            </w:r>
            <w:r w:rsidR="0082506A">
              <w:rPr>
                <w:rFonts w:eastAsia="Calibri"/>
                <w:sz w:val="22"/>
                <w:szCs w:val="22"/>
                <w:lang w:eastAsia="en-US" w:bidi="pl-PL"/>
              </w:rPr>
              <w:t>Dyrektora</w:t>
            </w: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.</w:t>
            </w:r>
          </w:p>
        </w:tc>
      </w:tr>
    </w:tbl>
    <w:p w14:paraId="77399072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r w:rsidRPr="000566F3">
        <w:rPr>
          <w:rFonts w:eastAsia="Calibri"/>
          <w:sz w:val="22"/>
          <w:szCs w:val="22"/>
          <w:lang w:eastAsia="en-US" w:bidi="pl-PL"/>
        </w:rPr>
        <w:t>zajęcia korekcyjno- kompensacyjne: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6943"/>
      </w:tblGrid>
      <w:tr w:rsidR="000566F3" w:rsidRPr="000566F3" w14:paraId="6EAEF192" w14:textId="77777777" w:rsidTr="00E0269E">
        <w:trPr>
          <w:trHeight w:val="272"/>
          <w:jc w:val="center"/>
        </w:trPr>
        <w:tc>
          <w:tcPr>
            <w:tcW w:w="1990" w:type="dxa"/>
            <w:shd w:val="clear" w:color="auto" w:fill="auto"/>
          </w:tcPr>
          <w:p w14:paraId="76675834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Adresaci</w:t>
            </w:r>
          </w:p>
        </w:tc>
        <w:tc>
          <w:tcPr>
            <w:tcW w:w="6943" w:type="dxa"/>
            <w:shd w:val="clear" w:color="auto" w:fill="auto"/>
          </w:tcPr>
          <w:p w14:paraId="75AFA737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Dla uczniów z zaburzeniami i odchyleniami rozwojowymi lub specyficznymi trudnościami w uczeniu się.</w:t>
            </w:r>
          </w:p>
        </w:tc>
      </w:tr>
      <w:tr w:rsidR="000566F3" w:rsidRPr="000566F3" w14:paraId="6B2DE1FD" w14:textId="77777777" w:rsidTr="00E0269E">
        <w:trPr>
          <w:trHeight w:val="1102"/>
          <w:jc w:val="center"/>
        </w:trPr>
        <w:tc>
          <w:tcPr>
            <w:tcW w:w="1990" w:type="dxa"/>
            <w:shd w:val="clear" w:color="auto" w:fill="auto"/>
          </w:tcPr>
          <w:p w14:paraId="4876735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Zadania</w:t>
            </w:r>
          </w:p>
        </w:tc>
        <w:tc>
          <w:tcPr>
            <w:tcW w:w="6943" w:type="dxa"/>
            <w:shd w:val="clear" w:color="auto" w:fill="auto"/>
          </w:tcPr>
          <w:p w14:paraId="0333897B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Do zlikwidowania opóźnień w uzyskaniu osiągnięć edukacyjnych wynikających z podstawy programowej kształcenia lub złagodzenia albo wyeliminowania zaburzeń stanowiących powód objęcia ucznia daną formą pomocy psychologiczno-pedagogicznej.</w:t>
            </w:r>
          </w:p>
        </w:tc>
      </w:tr>
      <w:tr w:rsidR="000566F3" w:rsidRPr="000566F3" w14:paraId="5D56A1B5" w14:textId="77777777" w:rsidTr="00E0269E">
        <w:trPr>
          <w:trHeight w:val="480"/>
          <w:jc w:val="center"/>
        </w:trPr>
        <w:tc>
          <w:tcPr>
            <w:tcW w:w="1990" w:type="dxa"/>
            <w:shd w:val="clear" w:color="auto" w:fill="auto"/>
          </w:tcPr>
          <w:p w14:paraId="5A438A7E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Podstawa udzielania</w:t>
            </w:r>
          </w:p>
        </w:tc>
        <w:tc>
          <w:tcPr>
            <w:tcW w:w="6943" w:type="dxa"/>
            <w:shd w:val="clear" w:color="auto" w:fill="auto"/>
          </w:tcPr>
          <w:p w14:paraId="6C24DD9C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Orzeczenie poradni psychologiczno-pedagogicznej lub opinia pp.</w:t>
            </w:r>
          </w:p>
        </w:tc>
      </w:tr>
      <w:tr w:rsidR="000566F3" w:rsidRPr="000566F3" w14:paraId="56443AA7" w14:textId="77777777" w:rsidTr="00E0269E">
        <w:trPr>
          <w:trHeight w:val="319"/>
          <w:jc w:val="center"/>
        </w:trPr>
        <w:tc>
          <w:tcPr>
            <w:tcW w:w="1990" w:type="dxa"/>
            <w:shd w:val="clear" w:color="auto" w:fill="auto"/>
          </w:tcPr>
          <w:p w14:paraId="5F86764B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lastRenderedPageBreak/>
              <w:t>Prowadzący</w:t>
            </w:r>
          </w:p>
        </w:tc>
        <w:tc>
          <w:tcPr>
            <w:tcW w:w="6943" w:type="dxa"/>
            <w:shd w:val="clear" w:color="auto" w:fill="auto"/>
          </w:tcPr>
          <w:p w14:paraId="4474F76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Specjaliści posiadający kwalifikacje właściwe do rodzaju prowadzonych zajęć.</w:t>
            </w:r>
          </w:p>
        </w:tc>
      </w:tr>
      <w:tr w:rsidR="000566F3" w:rsidRPr="000566F3" w14:paraId="1DA6541A" w14:textId="77777777" w:rsidTr="00E0269E">
        <w:trPr>
          <w:trHeight w:val="70"/>
          <w:jc w:val="center"/>
        </w:trPr>
        <w:tc>
          <w:tcPr>
            <w:tcW w:w="1990" w:type="dxa"/>
            <w:shd w:val="clear" w:color="auto" w:fill="auto"/>
          </w:tcPr>
          <w:p w14:paraId="128B0BC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Czas trwania jednostki zajęć</w:t>
            </w:r>
          </w:p>
        </w:tc>
        <w:tc>
          <w:tcPr>
            <w:tcW w:w="6943" w:type="dxa"/>
            <w:shd w:val="clear" w:color="auto" w:fill="auto"/>
          </w:tcPr>
          <w:p w14:paraId="7B4EEB5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45 minut, (w uzasadnionych przypadkach dopuszcza się prowadzenie zajęć w czasie dłuższym lub krótszym niż 45 minut, z zachowaniem ustalonego dla ucznia łącznego tygodniowego czasu tych zajęć, jeżeli jest to uzasadnione potrzebami ucznia).</w:t>
            </w:r>
          </w:p>
        </w:tc>
      </w:tr>
      <w:tr w:rsidR="000566F3" w:rsidRPr="000566F3" w14:paraId="02E1EB67" w14:textId="77777777" w:rsidTr="00E0269E">
        <w:trPr>
          <w:trHeight w:val="520"/>
          <w:jc w:val="center"/>
        </w:trPr>
        <w:tc>
          <w:tcPr>
            <w:tcW w:w="1990" w:type="dxa"/>
            <w:shd w:val="clear" w:color="auto" w:fill="auto"/>
          </w:tcPr>
          <w:p w14:paraId="10F51CA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Liczba</w:t>
            </w:r>
          </w:p>
          <w:p w14:paraId="2657DBED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uczestników</w:t>
            </w:r>
          </w:p>
        </w:tc>
        <w:tc>
          <w:tcPr>
            <w:tcW w:w="6943" w:type="dxa"/>
            <w:shd w:val="clear" w:color="auto" w:fill="auto"/>
          </w:tcPr>
          <w:p w14:paraId="139CD69C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Maksimum 5 osób.</w:t>
            </w:r>
          </w:p>
        </w:tc>
      </w:tr>
      <w:tr w:rsidR="000566F3" w:rsidRPr="000566F3" w14:paraId="258BB1AE" w14:textId="77777777" w:rsidTr="00E0269E">
        <w:trPr>
          <w:trHeight w:val="532"/>
          <w:jc w:val="center"/>
        </w:trPr>
        <w:tc>
          <w:tcPr>
            <w:tcW w:w="1990" w:type="dxa"/>
            <w:shd w:val="clear" w:color="auto" w:fill="auto"/>
          </w:tcPr>
          <w:p w14:paraId="301081E5" w14:textId="6CDCF49C" w:rsidR="000566F3" w:rsidRPr="000566F3" w:rsidRDefault="007527A5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>
              <w:rPr>
                <w:rFonts w:eastAsia="Calibri"/>
                <w:sz w:val="22"/>
                <w:szCs w:val="22"/>
                <w:lang w:eastAsia="en-US" w:bidi="pl-PL"/>
              </w:rPr>
              <w:t xml:space="preserve">Okres udzielania </w:t>
            </w:r>
          </w:p>
        </w:tc>
        <w:tc>
          <w:tcPr>
            <w:tcW w:w="6943" w:type="dxa"/>
            <w:shd w:val="clear" w:color="auto" w:fill="auto"/>
          </w:tcPr>
          <w:p w14:paraId="0453FFDF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Zgodnie ze wskazaniami w orzeczeniu.</w:t>
            </w:r>
          </w:p>
        </w:tc>
      </w:tr>
    </w:tbl>
    <w:p w14:paraId="7B2C255E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r w:rsidRPr="000566F3">
        <w:rPr>
          <w:rFonts w:eastAsia="Calibri"/>
          <w:sz w:val="22"/>
          <w:szCs w:val="22"/>
          <w:lang w:eastAsia="en-US" w:bidi="pl-PL"/>
        </w:rPr>
        <w:t>zajęcia rozwijające kompetencje emocjonalno-społeczne oraz inne o charakterze terapeutycznym: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6943"/>
      </w:tblGrid>
      <w:tr w:rsidR="000566F3" w:rsidRPr="000566F3" w14:paraId="31DACDA2" w14:textId="77777777" w:rsidTr="00E0269E">
        <w:trPr>
          <w:trHeight w:val="563"/>
          <w:jc w:val="center"/>
        </w:trPr>
        <w:tc>
          <w:tcPr>
            <w:tcW w:w="1990" w:type="dxa"/>
            <w:shd w:val="clear" w:color="auto" w:fill="auto"/>
          </w:tcPr>
          <w:p w14:paraId="67A27A1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Adresaci</w:t>
            </w:r>
          </w:p>
        </w:tc>
        <w:tc>
          <w:tcPr>
            <w:tcW w:w="6943" w:type="dxa"/>
            <w:shd w:val="clear" w:color="auto" w:fill="auto"/>
          </w:tcPr>
          <w:p w14:paraId="5F32906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Uczniowie z dysfunkcjami i zaburzeniami utrudniającymi funkcjonowanie społeczne.</w:t>
            </w:r>
          </w:p>
        </w:tc>
      </w:tr>
      <w:tr w:rsidR="000566F3" w:rsidRPr="000566F3" w14:paraId="01F2C7A1" w14:textId="77777777" w:rsidTr="00E0269E">
        <w:trPr>
          <w:trHeight w:val="261"/>
          <w:jc w:val="center"/>
        </w:trPr>
        <w:tc>
          <w:tcPr>
            <w:tcW w:w="1990" w:type="dxa"/>
            <w:shd w:val="clear" w:color="auto" w:fill="auto"/>
          </w:tcPr>
          <w:p w14:paraId="320F904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Zadania</w:t>
            </w:r>
          </w:p>
        </w:tc>
        <w:tc>
          <w:tcPr>
            <w:tcW w:w="6943" w:type="dxa"/>
            <w:shd w:val="clear" w:color="auto" w:fill="auto"/>
          </w:tcPr>
          <w:p w14:paraId="1A1DBD45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Eliminowanie zaburzeń funkcjonowania społecznego.</w:t>
            </w:r>
          </w:p>
        </w:tc>
      </w:tr>
      <w:tr w:rsidR="000566F3" w:rsidRPr="000566F3" w14:paraId="6FA462A8" w14:textId="77777777" w:rsidTr="00E0269E">
        <w:trPr>
          <w:trHeight w:val="662"/>
          <w:jc w:val="center"/>
        </w:trPr>
        <w:tc>
          <w:tcPr>
            <w:tcW w:w="1990" w:type="dxa"/>
            <w:shd w:val="clear" w:color="auto" w:fill="auto"/>
          </w:tcPr>
          <w:p w14:paraId="59E10A82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Podstawa udzielania</w:t>
            </w:r>
          </w:p>
        </w:tc>
        <w:tc>
          <w:tcPr>
            <w:tcW w:w="6943" w:type="dxa"/>
            <w:shd w:val="clear" w:color="auto" w:fill="auto"/>
          </w:tcPr>
          <w:p w14:paraId="295CFEB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Orzeczenie poradni psychologiczno-pedagogicznej lub opinia pp.</w:t>
            </w:r>
          </w:p>
        </w:tc>
      </w:tr>
      <w:tr w:rsidR="000566F3" w:rsidRPr="000566F3" w14:paraId="67E19834" w14:textId="77777777" w:rsidTr="00E0269E">
        <w:trPr>
          <w:trHeight w:val="572"/>
          <w:jc w:val="center"/>
        </w:trPr>
        <w:tc>
          <w:tcPr>
            <w:tcW w:w="1990" w:type="dxa"/>
            <w:shd w:val="clear" w:color="auto" w:fill="auto"/>
          </w:tcPr>
          <w:p w14:paraId="1069BF5F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Prowadzący</w:t>
            </w:r>
          </w:p>
        </w:tc>
        <w:tc>
          <w:tcPr>
            <w:tcW w:w="6943" w:type="dxa"/>
            <w:shd w:val="clear" w:color="auto" w:fill="auto"/>
          </w:tcPr>
          <w:p w14:paraId="43DF483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Nauczyciele i specjaliści posiadający kwalifikacje właściwe do rodzaju prowadzonych zajęć.</w:t>
            </w:r>
          </w:p>
        </w:tc>
      </w:tr>
      <w:tr w:rsidR="000566F3" w:rsidRPr="000566F3" w14:paraId="3FB1B51D" w14:textId="77777777" w:rsidTr="00E0269E">
        <w:trPr>
          <w:trHeight w:val="963"/>
          <w:jc w:val="center"/>
        </w:trPr>
        <w:tc>
          <w:tcPr>
            <w:tcW w:w="1990" w:type="dxa"/>
            <w:shd w:val="clear" w:color="auto" w:fill="auto"/>
          </w:tcPr>
          <w:p w14:paraId="5498EE43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Czas trwania jednostki zajęć</w:t>
            </w:r>
          </w:p>
        </w:tc>
        <w:tc>
          <w:tcPr>
            <w:tcW w:w="6943" w:type="dxa"/>
            <w:shd w:val="clear" w:color="auto" w:fill="auto"/>
          </w:tcPr>
          <w:p w14:paraId="09F96559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45 minut, (w uzasadnionych przypadkach dopuszcza się prowadzenie zajęć w czasie dłuższym lub krótszym niż 45 minut, z zachowaniem ustalonego dla ucznia łącznego tygodniowego czasu tych zajęć, jeżeli jest to uzasadnione potrzebami ucznia).</w:t>
            </w:r>
          </w:p>
        </w:tc>
      </w:tr>
      <w:tr w:rsidR="000566F3" w:rsidRPr="000566F3" w14:paraId="54372AA6" w14:textId="77777777" w:rsidTr="00E0269E">
        <w:trPr>
          <w:trHeight w:val="552"/>
          <w:jc w:val="center"/>
        </w:trPr>
        <w:tc>
          <w:tcPr>
            <w:tcW w:w="1990" w:type="dxa"/>
            <w:shd w:val="clear" w:color="auto" w:fill="auto"/>
          </w:tcPr>
          <w:p w14:paraId="1F7DF2B4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Liczba</w:t>
            </w:r>
          </w:p>
          <w:p w14:paraId="3DD49CB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uczestników</w:t>
            </w:r>
          </w:p>
        </w:tc>
        <w:tc>
          <w:tcPr>
            <w:tcW w:w="6943" w:type="dxa"/>
            <w:shd w:val="clear" w:color="auto" w:fill="auto"/>
          </w:tcPr>
          <w:p w14:paraId="208CCA3C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Maksimum 10 osób.</w:t>
            </w:r>
          </w:p>
        </w:tc>
      </w:tr>
      <w:tr w:rsidR="000566F3" w:rsidRPr="000566F3" w14:paraId="32030B3B" w14:textId="77777777" w:rsidTr="00E0269E">
        <w:trPr>
          <w:trHeight w:val="674"/>
          <w:jc w:val="center"/>
        </w:trPr>
        <w:tc>
          <w:tcPr>
            <w:tcW w:w="1990" w:type="dxa"/>
            <w:shd w:val="clear" w:color="auto" w:fill="auto"/>
          </w:tcPr>
          <w:p w14:paraId="636C0DC0" w14:textId="6EF0AA72" w:rsidR="000566F3" w:rsidRPr="000566F3" w:rsidRDefault="007527A5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>
              <w:rPr>
                <w:rFonts w:eastAsia="Calibri"/>
                <w:sz w:val="22"/>
                <w:szCs w:val="22"/>
                <w:lang w:eastAsia="en-US" w:bidi="pl-PL"/>
              </w:rPr>
              <w:t xml:space="preserve">Okres udzielania </w:t>
            </w:r>
          </w:p>
        </w:tc>
        <w:tc>
          <w:tcPr>
            <w:tcW w:w="6943" w:type="dxa"/>
            <w:shd w:val="clear" w:color="auto" w:fill="auto"/>
          </w:tcPr>
          <w:p w14:paraId="43586AB9" w14:textId="4A69A9FB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 xml:space="preserve">Zgodnie z decyzją </w:t>
            </w:r>
            <w:r w:rsidR="0082506A">
              <w:rPr>
                <w:rFonts w:eastAsia="Calibri"/>
                <w:sz w:val="22"/>
                <w:szCs w:val="22"/>
                <w:lang w:eastAsia="en-US" w:bidi="pl-PL"/>
              </w:rPr>
              <w:t>Dyrektora</w:t>
            </w: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.</w:t>
            </w:r>
          </w:p>
        </w:tc>
      </w:tr>
    </w:tbl>
    <w:p w14:paraId="39D2AFF9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r w:rsidRPr="000566F3">
        <w:rPr>
          <w:rFonts w:eastAsia="Calibri"/>
          <w:sz w:val="22"/>
          <w:szCs w:val="22"/>
          <w:lang w:eastAsia="en-US" w:bidi="pl-PL"/>
        </w:rPr>
        <w:t>zajęcia logopedyczne:</w:t>
      </w:r>
    </w:p>
    <w:tbl>
      <w:tblPr>
        <w:tblW w:w="89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7013"/>
      </w:tblGrid>
      <w:tr w:rsidR="000566F3" w:rsidRPr="000566F3" w14:paraId="15821C29" w14:textId="77777777" w:rsidTr="00E0269E">
        <w:trPr>
          <w:trHeight w:val="380"/>
          <w:jc w:val="center"/>
        </w:trPr>
        <w:tc>
          <w:tcPr>
            <w:tcW w:w="1985" w:type="dxa"/>
            <w:shd w:val="clear" w:color="auto" w:fill="auto"/>
          </w:tcPr>
          <w:p w14:paraId="62B5BF9E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Adresaci</w:t>
            </w:r>
          </w:p>
        </w:tc>
        <w:tc>
          <w:tcPr>
            <w:tcW w:w="7013" w:type="dxa"/>
            <w:shd w:val="clear" w:color="auto" w:fill="auto"/>
          </w:tcPr>
          <w:p w14:paraId="7184FA45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Uczniowie z deficytami kompetencji i zaburzeniami sprawności językowej.</w:t>
            </w:r>
          </w:p>
        </w:tc>
      </w:tr>
      <w:tr w:rsidR="000566F3" w:rsidRPr="000566F3" w14:paraId="70AA1E76" w14:textId="77777777" w:rsidTr="00E0269E">
        <w:trPr>
          <w:trHeight w:val="556"/>
          <w:jc w:val="center"/>
        </w:trPr>
        <w:tc>
          <w:tcPr>
            <w:tcW w:w="1985" w:type="dxa"/>
            <w:shd w:val="clear" w:color="auto" w:fill="auto"/>
          </w:tcPr>
          <w:p w14:paraId="3B7F045F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Zadania</w:t>
            </w:r>
          </w:p>
        </w:tc>
        <w:tc>
          <w:tcPr>
            <w:tcW w:w="7013" w:type="dxa"/>
            <w:shd w:val="clear" w:color="auto" w:fill="auto"/>
          </w:tcPr>
          <w:p w14:paraId="12D7823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Eliminowanie zaburzeń funkcjonowania narządów mowy - na wniosek specjalistów po badaniach przesiewowych.</w:t>
            </w:r>
          </w:p>
        </w:tc>
      </w:tr>
      <w:tr w:rsidR="000566F3" w:rsidRPr="000566F3" w14:paraId="50BAC4F4" w14:textId="77777777" w:rsidTr="00E0269E">
        <w:trPr>
          <w:trHeight w:val="678"/>
          <w:jc w:val="center"/>
        </w:trPr>
        <w:tc>
          <w:tcPr>
            <w:tcW w:w="1985" w:type="dxa"/>
            <w:shd w:val="clear" w:color="auto" w:fill="auto"/>
          </w:tcPr>
          <w:p w14:paraId="495F8975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Podstawa udzielania</w:t>
            </w:r>
          </w:p>
        </w:tc>
        <w:tc>
          <w:tcPr>
            <w:tcW w:w="7013" w:type="dxa"/>
            <w:shd w:val="clear" w:color="auto" w:fill="auto"/>
          </w:tcPr>
          <w:p w14:paraId="71291941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Orzeczenie poradni psychologiczno-pedagogicznej lub opinia pp., wniosek nauczyciela.</w:t>
            </w:r>
          </w:p>
        </w:tc>
      </w:tr>
      <w:tr w:rsidR="000566F3" w:rsidRPr="000566F3" w14:paraId="67307FF3" w14:textId="77777777" w:rsidTr="00E0269E">
        <w:trPr>
          <w:trHeight w:val="560"/>
          <w:jc w:val="center"/>
        </w:trPr>
        <w:tc>
          <w:tcPr>
            <w:tcW w:w="1985" w:type="dxa"/>
            <w:shd w:val="clear" w:color="auto" w:fill="auto"/>
          </w:tcPr>
          <w:p w14:paraId="2822A5AD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Prowadzący</w:t>
            </w:r>
          </w:p>
        </w:tc>
        <w:tc>
          <w:tcPr>
            <w:tcW w:w="7013" w:type="dxa"/>
            <w:shd w:val="clear" w:color="auto" w:fill="auto"/>
          </w:tcPr>
          <w:p w14:paraId="543A99F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Nauczyciele i specjaliści posiadający kwalifikacje właściwe do rodzaju prowadzonych zajęć.</w:t>
            </w:r>
          </w:p>
        </w:tc>
      </w:tr>
      <w:tr w:rsidR="000566F3" w:rsidRPr="000566F3" w14:paraId="0ABE17E6" w14:textId="77777777" w:rsidTr="00E0269E">
        <w:trPr>
          <w:trHeight w:val="951"/>
          <w:jc w:val="center"/>
        </w:trPr>
        <w:tc>
          <w:tcPr>
            <w:tcW w:w="1985" w:type="dxa"/>
            <w:shd w:val="clear" w:color="auto" w:fill="auto"/>
          </w:tcPr>
          <w:p w14:paraId="4AA97F78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Czas trwania jednostki zajęć</w:t>
            </w:r>
          </w:p>
        </w:tc>
        <w:tc>
          <w:tcPr>
            <w:tcW w:w="7013" w:type="dxa"/>
            <w:shd w:val="clear" w:color="auto" w:fill="auto"/>
          </w:tcPr>
          <w:p w14:paraId="638BF18A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45 minut, (w uzasadnionych przypadkach dopuszcza się prowadzenie zajęć w czasie dłuższym lub krótszym niż 45 minut, z zachowaniem ustalonego dla ucznia łącznego tygodniowego czasu tych zajęć, jeżeli jest to uzasadnione potrzebami ucznia).</w:t>
            </w:r>
          </w:p>
        </w:tc>
      </w:tr>
      <w:tr w:rsidR="000566F3" w:rsidRPr="000566F3" w14:paraId="56146C5F" w14:textId="77777777" w:rsidTr="00E0269E">
        <w:trPr>
          <w:trHeight w:val="555"/>
          <w:jc w:val="center"/>
        </w:trPr>
        <w:tc>
          <w:tcPr>
            <w:tcW w:w="1985" w:type="dxa"/>
            <w:shd w:val="clear" w:color="auto" w:fill="auto"/>
          </w:tcPr>
          <w:p w14:paraId="39A78116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Liczba</w:t>
            </w:r>
          </w:p>
          <w:p w14:paraId="6A0FFB1D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uczestników</w:t>
            </w:r>
          </w:p>
        </w:tc>
        <w:tc>
          <w:tcPr>
            <w:tcW w:w="7013" w:type="dxa"/>
            <w:shd w:val="clear" w:color="auto" w:fill="auto"/>
          </w:tcPr>
          <w:p w14:paraId="02216460" w14:textId="77777777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Maksimum 4 osoby.</w:t>
            </w:r>
          </w:p>
        </w:tc>
      </w:tr>
      <w:tr w:rsidR="000566F3" w:rsidRPr="000566F3" w14:paraId="34568D21" w14:textId="77777777" w:rsidTr="00E0269E">
        <w:trPr>
          <w:trHeight w:val="272"/>
          <w:jc w:val="center"/>
        </w:trPr>
        <w:tc>
          <w:tcPr>
            <w:tcW w:w="1985" w:type="dxa"/>
            <w:shd w:val="clear" w:color="auto" w:fill="auto"/>
          </w:tcPr>
          <w:p w14:paraId="688E6CE0" w14:textId="5A6A9828" w:rsidR="000566F3" w:rsidRPr="000566F3" w:rsidRDefault="007527A5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>
              <w:rPr>
                <w:rFonts w:eastAsia="Calibri"/>
                <w:sz w:val="22"/>
                <w:szCs w:val="22"/>
                <w:lang w:eastAsia="en-US" w:bidi="pl-PL"/>
              </w:rPr>
              <w:t xml:space="preserve">Okres udzielania </w:t>
            </w:r>
          </w:p>
        </w:tc>
        <w:tc>
          <w:tcPr>
            <w:tcW w:w="7013" w:type="dxa"/>
            <w:shd w:val="clear" w:color="auto" w:fill="auto"/>
          </w:tcPr>
          <w:p w14:paraId="3AF3C197" w14:textId="7DE4B993" w:rsidR="000566F3" w:rsidRPr="000566F3" w:rsidRDefault="000566F3" w:rsidP="000566F3">
            <w:pPr>
              <w:keepLines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 w:bidi="pl-PL"/>
              </w:rPr>
            </w:pP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 xml:space="preserve">Zgodnie z decyzją </w:t>
            </w:r>
            <w:r w:rsidR="0082506A">
              <w:rPr>
                <w:rFonts w:eastAsia="Calibri"/>
                <w:sz w:val="22"/>
                <w:szCs w:val="22"/>
                <w:lang w:eastAsia="en-US" w:bidi="pl-PL"/>
              </w:rPr>
              <w:t>Dyrektora</w:t>
            </w:r>
            <w:r w:rsidRPr="000566F3">
              <w:rPr>
                <w:rFonts w:eastAsia="Calibri"/>
                <w:sz w:val="22"/>
                <w:szCs w:val="22"/>
                <w:lang w:eastAsia="en-US" w:bidi="pl-PL"/>
              </w:rPr>
              <w:t>.</w:t>
            </w:r>
          </w:p>
        </w:tc>
      </w:tr>
    </w:tbl>
    <w:bookmarkEnd w:id="1"/>
    <w:p w14:paraId="77710B91" w14:textId="77777777" w:rsidR="000566F3" w:rsidRPr="000566F3" w:rsidRDefault="000566F3" w:rsidP="000566F3">
      <w:pPr>
        <w:keepLines/>
        <w:widowControl w:val="0"/>
        <w:numPr>
          <w:ilvl w:val="0"/>
          <w:numId w:val="61"/>
        </w:numPr>
        <w:tabs>
          <w:tab w:val="left" w:pos="284"/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  <w:rPr>
          <w:rFonts w:eastAsia="Calibri"/>
          <w:sz w:val="22"/>
          <w:szCs w:val="22"/>
          <w:lang w:eastAsia="en-US" w:bidi="pl-PL"/>
        </w:rPr>
      </w:pPr>
      <w:r w:rsidRPr="000566F3">
        <w:rPr>
          <w:rFonts w:eastAsia="Calibri"/>
          <w:sz w:val="22"/>
          <w:szCs w:val="22"/>
          <w:lang w:eastAsia="en-US" w:bidi="pl-PL"/>
        </w:rPr>
        <w:t>zajęcia związane z wyborem kierunku kształcenia i zawodu.</w:t>
      </w:r>
    </w:p>
    <w:p w14:paraId="46D5BF0C" w14:textId="77777777" w:rsidR="000566F3" w:rsidRPr="000566F3" w:rsidRDefault="000566F3" w:rsidP="000566F3">
      <w:pPr>
        <w:keepLines/>
        <w:widowControl w:val="0"/>
        <w:numPr>
          <w:ilvl w:val="1"/>
          <w:numId w:val="59"/>
        </w:numPr>
        <w:tabs>
          <w:tab w:val="clear" w:pos="0"/>
        </w:tabs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Inne formy pomocy psychologiczno-pedagogicznej to:</w:t>
      </w:r>
    </w:p>
    <w:p w14:paraId="110F157D" w14:textId="77777777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porady i konsultacje dla uczniów;</w:t>
      </w:r>
    </w:p>
    <w:p w14:paraId="0AB825FE" w14:textId="77777777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porady i konsultacje dla rodziców;</w:t>
      </w:r>
    </w:p>
    <w:p w14:paraId="559642FC" w14:textId="77777777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warsztaty i szkolenia dla rodziców;</w:t>
      </w:r>
    </w:p>
    <w:p w14:paraId="0094A2DB" w14:textId="77777777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lastRenderedPageBreak/>
        <w:t>porady, konsultacje, warsztaty i szkolenia dla nauczycieli;</w:t>
      </w:r>
    </w:p>
    <w:p w14:paraId="61384ED9" w14:textId="77777777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warsztaty dla uczniów szkoły podstawowej w zakresie rozwijania umiejętności uczenia się;</w:t>
      </w:r>
    </w:p>
    <w:p w14:paraId="4835C9E0" w14:textId="40EEEBD6" w:rsidR="000566F3" w:rsidRPr="000566F3" w:rsidRDefault="000566F3" w:rsidP="000566F3">
      <w:pPr>
        <w:keepLines/>
        <w:widowControl w:val="0"/>
        <w:numPr>
          <w:ilvl w:val="0"/>
          <w:numId w:val="60"/>
        </w:numPr>
        <w:autoSpaceDE w:val="0"/>
        <w:autoSpaceDN w:val="0"/>
        <w:adjustRightInd w:val="0"/>
        <w:spacing w:line="276" w:lineRule="auto"/>
        <w:ind w:left="567" w:firstLine="0"/>
        <w:jc w:val="both"/>
        <w:rPr>
          <w:rFonts w:eastAsia="Calibri"/>
          <w:lang w:eastAsia="en-US" w:bidi="pl-PL"/>
        </w:rPr>
      </w:pPr>
      <w:r w:rsidRPr="000566F3">
        <w:rPr>
          <w:rFonts w:eastAsia="Calibri"/>
          <w:lang w:eastAsia="en-US" w:bidi="pl-PL"/>
        </w:rPr>
        <w:t>organizacja kształcenia w formie zindywidualizowanej ścieżki kształcenia.</w:t>
      </w:r>
      <w:r w:rsidR="00840F04">
        <w:rPr>
          <w:rFonts w:eastAsia="Calibri"/>
          <w:lang w:eastAsia="en-US" w:bidi="pl-PL"/>
        </w:rPr>
        <w:t>”;</w:t>
      </w:r>
    </w:p>
    <w:bookmarkEnd w:id="0"/>
    <w:p w14:paraId="2AAA0A93" w14:textId="6FC7D0B9" w:rsidR="000566F3" w:rsidRPr="000566F3" w:rsidRDefault="000566F3" w:rsidP="00840F04">
      <w:pPr>
        <w:widowControl w:val="0"/>
        <w:autoSpaceDE w:val="0"/>
        <w:autoSpaceDN w:val="0"/>
        <w:adjustRightInd w:val="0"/>
        <w:spacing w:line="276" w:lineRule="auto"/>
        <w:ind w:left="567"/>
        <w:jc w:val="both"/>
        <w:textAlignment w:val="baseline"/>
        <w:rPr>
          <w:kern w:val="1"/>
          <w:lang w:eastAsia="ar-SA"/>
        </w:rPr>
      </w:pPr>
    </w:p>
    <w:p w14:paraId="1748624B" w14:textId="3AEF7434" w:rsidR="00566820" w:rsidRPr="000566F3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0566F3">
        <w:rPr>
          <w:rFonts w:cs="Times New Roman"/>
          <w:bCs/>
        </w:rPr>
        <w:t>5d</w:t>
      </w:r>
      <w:r w:rsidR="006414A2" w:rsidRPr="0026062D">
        <w:rPr>
          <w:rFonts w:cs="Times New Roman"/>
          <w:bCs/>
        </w:rPr>
        <w:t xml:space="preserve"> </w:t>
      </w:r>
      <w:r w:rsidR="008B4A75" w:rsidRPr="0026062D">
        <w:rPr>
          <w:rFonts w:cs="Times New Roman"/>
          <w:bCs/>
        </w:rPr>
        <w:t xml:space="preserve">ust. </w:t>
      </w:r>
      <w:r w:rsidR="000566F3">
        <w:rPr>
          <w:rFonts w:cs="Times New Roman"/>
          <w:bCs/>
        </w:rPr>
        <w:t>2 pkt 1</w:t>
      </w:r>
      <w:r w:rsidR="008B4A75" w:rsidRPr="0026062D">
        <w:rPr>
          <w:rFonts w:cs="Times New Roman"/>
          <w:bCs/>
        </w:rPr>
        <w:t xml:space="preserve"> </w:t>
      </w:r>
      <w:r w:rsidR="000566F3">
        <w:rPr>
          <w:rFonts w:cs="Times New Roman"/>
          <w:bCs/>
        </w:rPr>
        <w:t>uchyla się;</w:t>
      </w:r>
    </w:p>
    <w:p w14:paraId="26E0C107" w14:textId="13EDD1DB" w:rsidR="00566820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0566F3">
        <w:rPr>
          <w:rFonts w:cs="Times New Roman"/>
          <w:bCs/>
        </w:rPr>
        <w:t>5d</w:t>
      </w:r>
      <w:r w:rsidR="006414A2" w:rsidRPr="0026062D">
        <w:rPr>
          <w:rFonts w:cs="Times New Roman"/>
          <w:bCs/>
        </w:rPr>
        <w:t xml:space="preserve"> ust. </w:t>
      </w:r>
      <w:r w:rsidR="008B4A75" w:rsidRPr="0026062D">
        <w:rPr>
          <w:rFonts w:cs="Times New Roman"/>
          <w:bCs/>
        </w:rPr>
        <w:t xml:space="preserve">2 pkt 3 </w:t>
      </w:r>
      <w:r w:rsidR="000566F3">
        <w:rPr>
          <w:rFonts w:cs="Times New Roman"/>
          <w:bCs/>
        </w:rPr>
        <w:t>otrzymuje brzmienie:</w:t>
      </w:r>
    </w:p>
    <w:p w14:paraId="64D72F61" w14:textId="2CF4E909" w:rsidR="000566F3" w:rsidRPr="0026062D" w:rsidRDefault="000566F3" w:rsidP="000566F3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„</w:t>
      </w:r>
      <w:r w:rsidRPr="000566F3">
        <w:rPr>
          <w:rFonts w:cs="Times New Roman"/>
          <w:bCs/>
        </w:rPr>
        <w:t>3)</w:t>
      </w:r>
      <w:r w:rsidRPr="000566F3">
        <w:rPr>
          <w:rFonts w:cs="Times New Roman"/>
          <w:bCs/>
        </w:rPr>
        <w:tab/>
        <w:t>wychowawca klasy lub nauczyciel prowadzący zajęcia edukacyjne, których dotyczy wniosek – za zgodą rodziców</w:t>
      </w:r>
      <w:r>
        <w:rPr>
          <w:rFonts w:cs="Times New Roman"/>
          <w:bCs/>
        </w:rPr>
        <w:t>.”;</w:t>
      </w:r>
    </w:p>
    <w:p w14:paraId="1A24160D" w14:textId="0F9704B5" w:rsidR="000566F3" w:rsidRPr="000566F3" w:rsidRDefault="00566820" w:rsidP="000566F3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bookmarkStart w:id="2" w:name="_Hlk200445353"/>
      <w:r w:rsidRPr="0026062D">
        <w:rPr>
          <w:bCs/>
        </w:rPr>
        <w:t xml:space="preserve">§ </w:t>
      </w:r>
      <w:r w:rsidR="000566F3">
        <w:rPr>
          <w:bCs/>
        </w:rPr>
        <w:t>6</w:t>
      </w:r>
      <w:r w:rsidR="005E7946">
        <w:rPr>
          <w:bCs/>
        </w:rPr>
        <w:t>a</w:t>
      </w:r>
      <w:r w:rsidR="000566F3">
        <w:rPr>
          <w:bCs/>
        </w:rPr>
        <w:t xml:space="preserve"> ust. 2 pkt 16 otrzymuje brzmienie:</w:t>
      </w:r>
    </w:p>
    <w:p w14:paraId="515AAEF4" w14:textId="786D26A0" w:rsidR="008A03F5" w:rsidRPr="003B6CBA" w:rsidRDefault="000566F3" w:rsidP="003B6CBA">
      <w:pPr>
        <w:pStyle w:val="Akapitzlist"/>
        <w:spacing w:line="276" w:lineRule="auto"/>
        <w:jc w:val="both"/>
        <w:rPr>
          <w:bCs/>
        </w:rPr>
      </w:pPr>
      <w:bookmarkStart w:id="3" w:name="_Hlk200445362"/>
      <w:bookmarkEnd w:id="2"/>
      <w:r>
        <w:rPr>
          <w:bCs/>
        </w:rPr>
        <w:t>„</w:t>
      </w:r>
      <w:r w:rsidRPr="000566F3">
        <w:rPr>
          <w:bCs/>
        </w:rPr>
        <w:t>16)</w:t>
      </w:r>
      <w:r>
        <w:rPr>
          <w:bCs/>
        </w:rPr>
        <w:t xml:space="preserve"> </w:t>
      </w:r>
      <w:r w:rsidRPr="000566F3">
        <w:rPr>
          <w:bCs/>
        </w:rPr>
        <w:t>opracowuje arkusz organizacji szkoły;</w:t>
      </w:r>
      <w:r>
        <w:rPr>
          <w:bCs/>
        </w:rPr>
        <w:t>”;</w:t>
      </w:r>
      <w:bookmarkEnd w:id="3"/>
    </w:p>
    <w:p w14:paraId="15B8CB79" w14:textId="7C7112A5" w:rsidR="008A03F5" w:rsidRPr="0026062D" w:rsidRDefault="008A03F5" w:rsidP="000566F3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3B6CBA">
        <w:rPr>
          <w:rFonts w:eastAsia="SimSun"/>
          <w:bCs/>
          <w:kern w:val="3"/>
          <w:lang w:eastAsia="zh-CN" w:bidi="hi-IN"/>
        </w:rPr>
        <w:t>6b</w:t>
      </w:r>
      <w:r w:rsidRPr="0026062D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38725E17" w14:textId="77777777" w:rsidR="003B6CBA" w:rsidRPr="003B6CBA" w:rsidRDefault="008A03F5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1.</w:t>
      </w:r>
      <w:r w:rsidR="003B6CBA" w:rsidRPr="003B6CBA">
        <w:rPr>
          <w:rFonts w:cs="Times New Roman"/>
          <w:bCs/>
        </w:rPr>
        <w:tab/>
        <w:t>Zajęcia w szkole zawiesza się, na czas oznaczony, w razie wystąpienia na danym terenie:</w:t>
      </w:r>
    </w:p>
    <w:p w14:paraId="16906D54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1)</w:t>
      </w:r>
      <w:r w:rsidRPr="003B6CBA">
        <w:rPr>
          <w:rFonts w:cs="Times New Roman"/>
          <w:bCs/>
        </w:rPr>
        <w:tab/>
        <w:t>zagrożenia bezpieczeństwa uczniów w związku z organizacją i przebiegiem imprez ogólnopolskich lub międzynarodowych,</w:t>
      </w:r>
    </w:p>
    <w:p w14:paraId="3DBEE23E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2)</w:t>
      </w:r>
      <w:r w:rsidRPr="003B6CBA">
        <w:rPr>
          <w:rFonts w:cs="Times New Roman"/>
          <w:bCs/>
        </w:rPr>
        <w:tab/>
        <w:t>temperatury zewnętrznej lub w pomieszczeniach, w których są prowadzone zajęcia z uczniami, zagrażającej zdrowiu uczniów,</w:t>
      </w:r>
    </w:p>
    <w:p w14:paraId="5EFA3D3D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3)</w:t>
      </w:r>
      <w:r w:rsidRPr="003B6CBA">
        <w:rPr>
          <w:rFonts w:cs="Times New Roman"/>
          <w:bCs/>
        </w:rPr>
        <w:tab/>
        <w:t>zagrożenia związanego z sytuacją epidemiologiczną,</w:t>
      </w:r>
    </w:p>
    <w:p w14:paraId="410C2966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4)</w:t>
      </w:r>
      <w:r w:rsidRPr="003B6CBA">
        <w:rPr>
          <w:rFonts w:cs="Times New Roman"/>
          <w:bCs/>
        </w:rPr>
        <w:tab/>
        <w:t>nadzwyczajnego zdarzenia zagrażającego bezpieczeństwu lub zdrowiu uczniów innego niż określone w pkt 1-3 - w przypadkach i trybie określonych w przepisach w sprawie bezpieczeństwa i higieny w publicznych i niepublicznych szkołach i placówkach.</w:t>
      </w:r>
    </w:p>
    <w:p w14:paraId="0A9CF889" w14:textId="70EA500C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2.</w:t>
      </w:r>
      <w:r w:rsidRPr="003B6CBA">
        <w:rPr>
          <w:rFonts w:cs="Times New Roman"/>
          <w:bCs/>
        </w:rPr>
        <w:tab/>
        <w:t xml:space="preserve">W przypadku zawieszenia zajęć, o którym mowa w ust. 1, na okres powyżej dwóch dni </w:t>
      </w:r>
      <w:r w:rsidR="0082506A">
        <w:rPr>
          <w:rFonts w:cs="Times New Roman"/>
          <w:bCs/>
        </w:rPr>
        <w:t>Dyrektor</w:t>
      </w:r>
      <w:r w:rsidRPr="003B6CBA">
        <w:rPr>
          <w:rFonts w:cs="Times New Roman"/>
          <w:bCs/>
        </w:rPr>
        <w:t xml:space="preserve"> organizuje dla uczniów zajęcia z wykorzystaniem metod i technik kształcenia na odległość. Zajęcia te są organizowane nie później niż od trzeciego dnia zawieszenia zajęć, o którym mowa w ust. 1.</w:t>
      </w:r>
    </w:p>
    <w:p w14:paraId="42F76860" w14:textId="75F5FC1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3.</w:t>
      </w:r>
      <w:r w:rsidRPr="003B6CBA">
        <w:rPr>
          <w:rFonts w:cs="Times New Roman"/>
          <w:bCs/>
        </w:rPr>
        <w:tab/>
        <w:t xml:space="preserve">Za organizację kształcenia na odległość odpowiada </w:t>
      </w:r>
      <w:r w:rsidR="0082506A">
        <w:rPr>
          <w:rFonts w:cs="Times New Roman"/>
          <w:bCs/>
        </w:rPr>
        <w:t>Dyrektor</w:t>
      </w:r>
      <w:r w:rsidRPr="003B6CBA">
        <w:rPr>
          <w:rFonts w:cs="Times New Roman"/>
          <w:bCs/>
        </w:rPr>
        <w:t xml:space="preserve"> szkoły. Jest on zobowiązany do tego, aby powiadomić rodziców, w jaki sposób będzie zorganizowana nauka. Nauczyciele mają możliwość weryfikacji dotychczas stosowanego programu nauczania tak, by dostosować go do wybranej metody kształcenia na odległość.</w:t>
      </w:r>
    </w:p>
    <w:p w14:paraId="286C0517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4.</w:t>
      </w:r>
      <w:r w:rsidRPr="003B6CBA">
        <w:rPr>
          <w:rFonts w:cs="Times New Roman"/>
          <w:bCs/>
        </w:rPr>
        <w:tab/>
        <w:t>Nauka prowadzona na odległość może być realizowana z wykorzystaniem materiałów udostępnionych przez nauczyciela, w szczególności tych rekomendowanych przez Ministerstwo Edukacji Narodowej (zwłaszcza platforma edukacyjna www.zpe.gov.pl), Centralnej i Okręgowych Komisji Egzaminacyjnej.</w:t>
      </w:r>
    </w:p>
    <w:p w14:paraId="530C1181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5.</w:t>
      </w:r>
      <w:r w:rsidRPr="003B6CBA">
        <w:rPr>
          <w:rFonts w:cs="Times New Roman"/>
          <w:bCs/>
        </w:rPr>
        <w:tab/>
        <w:t xml:space="preserve">Nauczyciele korzystają również z innych komunikatorów dedykowanych szkołom lub umożliwiających łączenie się z uczniem, np. Zoom, </w:t>
      </w:r>
      <w:proofErr w:type="spellStart"/>
      <w:r w:rsidRPr="003B6CBA">
        <w:rPr>
          <w:rFonts w:cs="Times New Roman"/>
          <w:bCs/>
        </w:rPr>
        <w:t>Skype</w:t>
      </w:r>
      <w:proofErr w:type="spellEnd"/>
      <w:r w:rsidRPr="003B6CBA">
        <w:rPr>
          <w:rFonts w:cs="Times New Roman"/>
          <w:bCs/>
        </w:rPr>
        <w:t xml:space="preserve">, Microsoft </w:t>
      </w:r>
      <w:proofErr w:type="spellStart"/>
      <w:r w:rsidRPr="003B6CBA">
        <w:rPr>
          <w:rFonts w:cs="Times New Roman"/>
          <w:bCs/>
        </w:rPr>
        <w:t>Teams</w:t>
      </w:r>
      <w:proofErr w:type="spellEnd"/>
      <w:r w:rsidRPr="003B6CBA">
        <w:rPr>
          <w:rFonts w:cs="Times New Roman"/>
          <w:bCs/>
        </w:rPr>
        <w:t xml:space="preserve"> z zachowaniem zasad bezpieczeństwa w sieci.</w:t>
      </w:r>
    </w:p>
    <w:p w14:paraId="11086D04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6.</w:t>
      </w:r>
      <w:r w:rsidRPr="003B6CBA">
        <w:rPr>
          <w:rFonts w:cs="Times New Roman"/>
          <w:bCs/>
        </w:rPr>
        <w:tab/>
        <w:t xml:space="preserve">Zasady bezpiecznego uczestnictwa uczniów w zajęciach w odniesieniu do ustalonych technologii informacyjno-komunikacyjnych są następujące: </w:t>
      </w:r>
    </w:p>
    <w:p w14:paraId="0B4ADC31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1)</w:t>
      </w:r>
      <w:r w:rsidRPr="003B6CBA">
        <w:rPr>
          <w:rFonts w:cs="Times New Roman"/>
          <w:bCs/>
        </w:rPr>
        <w:tab/>
        <w:t>uczniowie otrzymują indywidualne loginy i hasła dostępu do wykorzystywanych platform;</w:t>
      </w:r>
    </w:p>
    <w:p w14:paraId="51EDFDF2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2)</w:t>
      </w:r>
      <w:r w:rsidRPr="003B6CBA">
        <w:rPr>
          <w:rFonts w:cs="Times New Roman"/>
          <w:bCs/>
        </w:rPr>
        <w:tab/>
        <w:t>nie należy udostępniać danych dostępowych innym osobom;</w:t>
      </w:r>
    </w:p>
    <w:p w14:paraId="323404F5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3)</w:t>
      </w:r>
      <w:r w:rsidRPr="003B6CBA">
        <w:rPr>
          <w:rFonts w:cs="Times New Roman"/>
          <w:bCs/>
        </w:rPr>
        <w:tab/>
        <w:t>należy logować się przy użyciu prawdziwego imienia i nazwiska;</w:t>
      </w:r>
    </w:p>
    <w:p w14:paraId="10AEEEE4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lastRenderedPageBreak/>
        <w:t>4)</w:t>
      </w:r>
      <w:r w:rsidRPr="003B6CBA">
        <w:rPr>
          <w:rFonts w:cs="Times New Roman"/>
          <w:bCs/>
        </w:rPr>
        <w:tab/>
        <w:t>nie należy utrwalać wizerunku osób uczestniczących w zajęciach;</w:t>
      </w:r>
    </w:p>
    <w:p w14:paraId="220F6A09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5)</w:t>
      </w:r>
      <w:r w:rsidRPr="003B6CBA">
        <w:rPr>
          <w:rFonts w:cs="Times New Roman"/>
          <w:bCs/>
        </w:rPr>
        <w:tab/>
        <w:t>należy korzystać z materiałów pochodzących z bezpiecznych źródeł.</w:t>
      </w:r>
    </w:p>
    <w:p w14:paraId="4463A081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7.</w:t>
      </w:r>
      <w:r w:rsidRPr="003B6CBA">
        <w:rPr>
          <w:rFonts w:cs="Times New Roman"/>
          <w:bCs/>
        </w:rPr>
        <w:tab/>
        <w:t xml:space="preserve">Zasady bezpiecznego uczestnictwa nauczycieli w zajęciach w odniesieniu do ustalonych technologii informacyjno-komunikacyjnych są następujące: </w:t>
      </w:r>
    </w:p>
    <w:p w14:paraId="3D114869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1)</w:t>
      </w:r>
      <w:r w:rsidRPr="003B6CBA">
        <w:rPr>
          <w:rFonts w:cs="Times New Roman"/>
          <w:bCs/>
        </w:rPr>
        <w:tab/>
        <w:t>nauczyciele otrzymują indywidualne loginy i hasła dostępu do wykorzystywanych platform;</w:t>
      </w:r>
    </w:p>
    <w:p w14:paraId="5B13ABED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2)</w:t>
      </w:r>
      <w:r w:rsidRPr="003B6CBA">
        <w:rPr>
          <w:rFonts w:cs="Times New Roman"/>
          <w:bCs/>
        </w:rPr>
        <w:tab/>
        <w:t>nie należy udostępniać danych dostępowych innym osobom;</w:t>
      </w:r>
    </w:p>
    <w:p w14:paraId="1CB77D64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3)</w:t>
      </w:r>
      <w:r w:rsidRPr="003B6CBA">
        <w:rPr>
          <w:rFonts w:cs="Times New Roman"/>
          <w:bCs/>
        </w:rPr>
        <w:tab/>
        <w:t>należy korzystać z materiałów pochodzących z bezpiecznych źródeł;</w:t>
      </w:r>
    </w:p>
    <w:p w14:paraId="46521415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4)</w:t>
      </w:r>
      <w:r w:rsidRPr="003B6CBA">
        <w:rPr>
          <w:rFonts w:cs="Times New Roman"/>
          <w:bCs/>
        </w:rPr>
        <w:tab/>
        <w:t>materiały udostępniane uczniom muszą być sprawdzone przez nauczyciela pod kątem zawartości merytorycznej i bezpieczeństwa.</w:t>
      </w:r>
    </w:p>
    <w:p w14:paraId="55D950A8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8.</w:t>
      </w:r>
      <w:r w:rsidRPr="003B6CBA">
        <w:rPr>
          <w:rFonts w:cs="Times New Roman"/>
          <w:bCs/>
        </w:rPr>
        <w:tab/>
        <w:t>Sposób potwierdzania uczestnictwa uczniów w zajęciach realizowanych z wykorzystaniem metod i technik kształcenia na odległość, uwzględniając konieczność poszanowania sfery prywatności ucznia oraz warunki techniczne i oprogramowanie sprzętu służącego do nauki:</w:t>
      </w:r>
    </w:p>
    <w:p w14:paraId="0CF80D82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1)</w:t>
      </w:r>
      <w:r w:rsidRPr="003B6CBA">
        <w:rPr>
          <w:rFonts w:cs="Times New Roman"/>
          <w:bCs/>
        </w:rPr>
        <w:tab/>
        <w:t xml:space="preserve">udział ucznia w nauczaniu zdalnym jest obowiązkowy. Potwierdzeniem obecności ucznia na zajęciach jest wpis w dzienniku elektronicznym; </w:t>
      </w:r>
    </w:p>
    <w:p w14:paraId="232AEADA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2)</w:t>
      </w:r>
      <w:r w:rsidRPr="003B6CBA">
        <w:rPr>
          <w:rFonts w:cs="Times New Roman"/>
          <w:bCs/>
        </w:rPr>
        <w:tab/>
        <w:t>uczeń ma obowiązek aktywnego uczestniczenia w zajęciach online, punktualnego logowania się na lekcję oraz na prośbę nauczyciela, pracy z włączoną kamerą;</w:t>
      </w:r>
    </w:p>
    <w:p w14:paraId="408070A2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3)</w:t>
      </w:r>
      <w:r w:rsidRPr="003B6CBA">
        <w:rPr>
          <w:rFonts w:cs="Times New Roman"/>
          <w:bCs/>
        </w:rPr>
        <w:tab/>
        <w:t>brak informacji zwrotnych od ucznia w czasie zajęć (brak odpowiedzi ustnych) jest równo-znaczny z jego nieobecnością na zajęciach i zostaje odnotowany w dzienniku;</w:t>
      </w:r>
    </w:p>
    <w:p w14:paraId="1A6DBC9D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4)</w:t>
      </w:r>
      <w:r w:rsidRPr="003B6CBA">
        <w:rPr>
          <w:rFonts w:cs="Times New Roman"/>
          <w:bCs/>
        </w:rPr>
        <w:tab/>
        <w:t>nieobecność ucznia na lekcji online odnotowywana jest przez nauczyciela i wymaga usprawiedliwienia przez rodzica/pełnoletniego ucznia wg zasad określonych w statucie szkoły;</w:t>
      </w:r>
    </w:p>
    <w:p w14:paraId="7EE98AA1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5)</w:t>
      </w:r>
      <w:r w:rsidRPr="003B6CBA">
        <w:rPr>
          <w:rFonts w:cs="Times New Roman"/>
          <w:bCs/>
        </w:rPr>
        <w:tab/>
        <w:t>uczeń nieobecny na zajęciach ma obowiązek uzupełnienia materiału;</w:t>
      </w:r>
    </w:p>
    <w:p w14:paraId="60783A26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6)</w:t>
      </w:r>
      <w:r w:rsidRPr="003B6CBA">
        <w:rPr>
          <w:rFonts w:cs="Times New Roman"/>
          <w:bCs/>
        </w:rPr>
        <w:tab/>
        <w:t>uczeń ma obowiązek przestrzegania terminu i sposobu wykonania zleconych przez nauczyciela zadań, także kartkówek, prac klasowych, sprawdzianów, itd. Niedostosowanie się do tego obowiązku powoduje konsekwencje określone w statucie;</w:t>
      </w:r>
    </w:p>
    <w:p w14:paraId="7F5BA0CA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7)</w:t>
      </w:r>
      <w:r w:rsidRPr="003B6CBA">
        <w:rPr>
          <w:rFonts w:cs="Times New Roman"/>
          <w:bCs/>
        </w:rPr>
        <w:tab/>
        <w:t xml:space="preserve">w celu skutecznego przesyłania pisemnych prac nauczyciel ustala z uczniami sposób ich przesłania. </w:t>
      </w:r>
    </w:p>
    <w:p w14:paraId="5FDB69DE" w14:textId="1BA4606B" w:rsidR="00566820" w:rsidRPr="0026062D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9.</w:t>
      </w:r>
      <w:r w:rsidRPr="003B6CBA">
        <w:rPr>
          <w:rFonts w:cs="Times New Roman"/>
          <w:bCs/>
        </w:rPr>
        <w:tab/>
        <w:t>Wychowawcy utrzymują stały kontakt z uczniami i ich rodzicami, wymieniają bieżące informacje, w szczególności dotyczące przeszkód technicznych oraz wywiązywania się ucznia z obowiązków szkolnych.</w:t>
      </w:r>
      <w:r w:rsidR="008A03F5" w:rsidRPr="0026062D">
        <w:rPr>
          <w:rFonts w:cs="Times New Roman"/>
          <w:bCs/>
        </w:rPr>
        <w:t>”;</w:t>
      </w:r>
    </w:p>
    <w:p w14:paraId="38177E67" w14:textId="2348540D" w:rsidR="008A03F5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6c</w:t>
      </w:r>
      <w:r w:rsidRPr="0026062D">
        <w:rPr>
          <w:rFonts w:cs="Times New Roman"/>
          <w:bCs/>
        </w:rPr>
        <w:t xml:space="preserve"> uchyla się; </w:t>
      </w:r>
    </w:p>
    <w:p w14:paraId="78591566" w14:textId="71ABA04D" w:rsidR="008A03F5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7</w:t>
      </w:r>
      <w:r w:rsidRPr="0026062D">
        <w:rPr>
          <w:rFonts w:cs="Times New Roman"/>
          <w:bCs/>
        </w:rPr>
        <w:t xml:space="preserve"> </w:t>
      </w:r>
      <w:r w:rsidR="003B6CBA">
        <w:rPr>
          <w:rFonts w:cs="Times New Roman"/>
          <w:bCs/>
        </w:rPr>
        <w:t>ust. 1</w:t>
      </w:r>
      <w:r w:rsidRPr="0026062D">
        <w:rPr>
          <w:rFonts w:cs="Times New Roman"/>
          <w:bCs/>
        </w:rPr>
        <w:t xml:space="preserve"> otrzymuje brzmienie:</w:t>
      </w:r>
    </w:p>
    <w:p w14:paraId="12D12CBB" w14:textId="1C0BBEBC" w:rsidR="008A03F5" w:rsidRPr="0026062D" w:rsidRDefault="008A03F5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1.</w:t>
      </w:r>
      <w:r w:rsidR="003B6CBA" w:rsidRPr="003B6CBA">
        <w:rPr>
          <w:rFonts w:cs="Times New Roman"/>
          <w:bCs/>
        </w:rPr>
        <w:tab/>
        <w:t xml:space="preserve">Rada Pedagogiczna jest kolegialnym organem Szkoły, który działa z mocy Ustawy Prawo oświatowe i tworzą ją wszyscy nauczyciele i </w:t>
      </w:r>
      <w:r w:rsidR="0082506A">
        <w:rPr>
          <w:rFonts w:cs="Times New Roman"/>
          <w:bCs/>
        </w:rPr>
        <w:t>Dyrektor</w:t>
      </w:r>
      <w:r w:rsidR="003B6CBA" w:rsidRPr="003B6CBA">
        <w:rPr>
          <w:rFonts w:cs="Times New Roman"/>
          <w:bCs/>
        </w:rPr>
        <w:t xml:space="preserve"> szkoły.</w:t>
      </w:r>
      <w:r w:rsidRPr="0026062D">
        <w:rPr>
          <w:rFonts w:cs="Times New Roman"/>
          <w:bCs/>
        </w:rPr>
        <w:t>”;</w:t>
      </w:r>
    </w:p>
    <w:p w14:paraId="31F52CB5" w14:textId="77777777" w:rsidR="003B6CBA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7 po ust. 1 dodaje się ust. 1a w brzmieniu:</w:t>
      </w:r>
    </w:p>
    <w:p w14:paraId="48DC5780" w14:textId="07778B23" w:rsidR="008A03F5" w:rsidRPr="0026062D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>
        <w:rPr>
          <w:rFonts w:cs="Times New Roman"/>
          <w:bCs/>
        </w:rPr>
        <w:t>„</w:t>
      </w:r>
      <w:r w:rsidRPr="003B6CBA">
        <w:rPr>
          <w:rFonts w:cs="Times New Roman"/>
          <w:bCs/>
        </w:rPr>
        <w:t xml:space="preserve">1a. W zebraniach Rady </w:t>
      </w:r>
      <w:r w:rsidR="0082506A">
        <w:rPr>
          <w:rFonts w:cs="Times New Roman"/>
          <w:bCs/>
        </w:rPr>
        <w:t>P</w:t>
      </w:r>
      <w:r w:rsidRPr="003B6CBA">
        <w:rPr>
          <w:rFonts w:cs="Times New Roman"/>
          <w:bCs/>
        </w:rPr>
        <w:t xml:space="preserve">edagogicznej mogą również brać udział, z głosem doradczym, osoby zapraszane przez jej przewodniczącego za zgodą lub na wniosek Rady Pedagogicznej, w tym przedstawiciele stowarzyszeń i innych organizacji, w szczególności organizacji harcerskich, których celem statutowym jest działalność wychowawcza lub rozszerzanie i wzbogacanie form działalności dydaktycznej, </w:t>
      </w:r>
      <w:r w:rsidRPr="003B6CBA">
        <w:rPr>
          <w:rFonts w:cs="Times New Roman"/>
          <w:bCs/>
        </w:rPr>
        <w:lastRenderedPageBreak/>
        <w:t>wychowawczej i opiekuńczej szkoły.</w:t>
      </w:r>
      <w:r>
        <w:rPr>
          <w:rFonts w:cs="Times New Roman"/>
          <w:bCs/>
        </w:rPr>
        <w:t>”;</w:t>
      </w:r>
    </w:p>
    <w:p w14:paraId="31C64EF8" w14:textId="0B88C996" w:rsidR="005D42DB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7</w:t>
      </w:r>
      <w:r w:rsidRPr="0026062D">
        <w:rPr>
          <w:rFonts w:cs="Times New Roman"/>
          <w:bCs/>
        </w:rPr>
        <w:t xml:space="preserve"> </w:t>
      </w:r>
      <w:r w:rsidR="003B6CBA">
        <w:rPr>
          <w:rFonts w:cs="Times New Roman"/>
          <w:bCs/>
        </w:rPr>
        <w:t>ust. 2b</w:t>
      </w:r>
      <w:r w:rsidRPr="0026062D">
        <w:rPr>
          <w:rFonts w:cs="Times New Roman"/>
          <w:bCs/>
        </w:rPr>
        <w:t xml:space="preserve"> otrzymuje brzmienie:</w:t>
      </w:r>
    </w:p>
    <w:p w14:paraId="11B7F0DA" w14:textId="19317030" w:rsidR="00D7220F" w:rsidRPr="0026062D" w:rsidRDefault="005D42DB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>
        <w:rPr>
          <w:rFonts w:cs="Times New Roman"/>
          <w:bCs/>
        </w:rPr>
        <w:t xml:space="preserve">2b. </w:t>
      </w:r>
      <w:r w:rsidR="003B6CBA" w:rsidRPr="003B6CBA">
        <w:rPr>
          <w:rFonts w:cs="Times New Roman"/>
          <w:bCs/>
        </w:rPr>
        <w:t xml:space="preserve">Rada pedagogiczna może występować z wnioskiem do organu prowadzącego szkołę o odwołanie z funkcji </w:t>
      </w:r>
      <w:r w:rsidR="0082506A">
        <w:rPr>
          <w:rFonts w:cs="Times New Roman"/>
          <w:bCs/>
        </w:rPr>
        <w:t>Dyrektora</w:t>
      </w:r>
      <w:r w:rsidR="003B6CBA" w:rsidRPr="003B6CBA">
        <w:rPr>
          <w:rFonts w:cs="Times New Roman"/>
          <w:bCs/>
        </w:rPr>
        <w:t xml:space="preserve"> szkoły oraz odwołanie nauczyciela z innej funkcji kierowniczej w szkole.</w:t>
      </w:r>
      <w:r w:rsidRPr="0026062D">
        <w:rPr>
          <w:rFonts w:cs="Times New Roman"/>
          <w:bCs/>
        </w:rPr>
        <w:t>”;</w:t>
      </w:r>
    </w:p>
    <w:p w14:paraId="420F6ADA" w14:textId="4717847F" w:rsidR="008A03F5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8</w:t>
      </w:r>
      <w:r w:rsidRPr="0026062D">
        <w:rPr>
          <w:rFonts w:cs="Times New Roman"/>
          <w:bCs/>
        </w:rPr>
        <w:t xml:space="preserve"> </w:t>
      </w:r>
      <w:r w:rsidR="003B6CBA">
        <w:rPr>
          <w:rFonts w:cs="Times New Roman"/>
          <w:bCs/>
        </w:rPr>
        <w:t>ust. 2 pkt 5</w:t>
      </w:r>
      <w:r w:rsidRPr="0026062D">
        <w:rPr>
          <w:rFonts w:cs="Times New Roman"/>
          <w:bCs/>
        </w:rPr>
        <w:t xml:space="preserve"> otrzymuje brzmienie:</w:t>
      </w:r>
    </w:p>
    <w:p w14:paraId="1D794382" w14:textId="3FC7E3E4" w:rsidR="00D7220F" w:rsidRPr="0026062D" w:rsidRDefault="00D7220F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>
        <w:rPr>
          <w:rFonts w:cs="Times New Roman"/>
          <w:bCs/>
        </w:rPr>
        <w:t xml:space="preserve">5) </w:t>
      </w:r>
      <w:r w:rsidR="003B6CBA" w:rsidRPr="003B6CBA">
        <w:rPr>
          <w:rFonts w:cs="Times New Roman"/>
          <w:bCs/>
        </w:rPr>
        <w:t xml:space="preserve">typowanie dwóch przedstawicieli do komisji konkursowej na stanowisko </w:t>
      </w:r>
      <w:r w:rsidR="0082506A">
        <w:rPr>
          <w:rFonts w:cs="Times New Roman"/>
          <w:bCs/>
        </w:rPr>
        <w:t>Dyrektora</w:t>
      </w:r>
      <w:r w:rsidR="003B6CBA" w:rsidRPr="003B6CBA">
        <w:rPr>
          <w:rFonts w:cs="Times New Roman"/>
          <w:bCs/>
        </w:rPr>
        <w:t>.</w:t>
      </w:r>
      <w:r w:rsidR="006F040E" w:rsidRPr="0026062D">
        <w:rPr>
          <w:rFonts w:cs="Times New Roman"/>
          <w:bCs/>
        </w:rPr>
        <w:t>”;</w:t>
      </w:r>
    </w:p>
    <w:p w14:paraId="728B05BF" w14:textId="1F63675D" w:rsidR="008A03F5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9</w:t>
      </w:r>
      <w:r w:rsidRPr="0026062D">
        <w:rPr>
          <w:rFonts w:cs="Times New Roman"/>
          <w:bCs/>
        </w:rPr>
        <w:t xml:space="preserve"> </w:t>
      </w:r>
      <w:r w:rsidR="003B6CBA">
        <w:rPr>
          <w:rFonts w:cs="Times New Roman"/>
          <w:bCs/>
        </w:rPr>
        <w:t>ust. 8</w:t>
      </w:r>
      <w:r w:rsidRPr="0026062D">
        <w:rPr>
          <w:rFonts w:cs="Times New Roman"/>
          <w:bCs/>
        </w:rPr>
        <w:t xml:space="preserve"> uchyla się;</w:t>
      </w:r>
    </w:p>
    <w:p w14:paraId="5A68771B" w14:textId="43A34251" w:rsidR="008A03F5" w:rsidRPr="0026062D" w:rsidRDefault="008A03F5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10 ust. 6</w:t>
      </w:r>
      <w:r w:rsidRPr="0026062D">
        <w:rPr>
          <w:rFonts w:cs="Times New Roman"/>
          <w:bCs/>
        </w:rPr>
        <w:t xml:space="preserve"> otrzymuje brzmienie:</w:t>
      </w:r>
    </w:p>
    <w:p w14:paraId="43107044" w14:textId="4A563A66" w:rsidR="00566820" w:rsidRPr="0026062D" w:rsidRDefault="006F040E" w:rsidP="0026062D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6.</w:t>
      </w:r>
      <w:r w:rsidR="003B6CBA" w:rsidRPr="003B6CBA">
        <w:rPr>
          <w:rFonts w:cs="Times New Roman"/>
          <w:bCs/>
        </w:rPr>
        <w:tab/>
        <w:t>Rozwiązanie sporu winno doprowadzić do zadowolenia każdej ze stron</w:t>
      </w:r>
      <w:r w:rsidR="003B6CBA">
        <w:rPr>
          <w:rFonts w:cs="Times New Roman"/>
          <w:bCs/>
        </w:rPr>
        <w:t>.</w:t>
      </w:r>
      <w:r w:rsidRPr="0026062D">
        <w:rPr>
          <w:rFonts w:cs="Times New Roman"/>
          <w:bCs/>
        </w:rPr>
        <w:t>”;</w:t>
      </w:r>
    </w:p>
    <w:p w14:paraId="7FAE4D2B" w14:textId="744A3438" w:rsidR="00566820" w:rsidRPr="0026062D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14</w:t>
      </w:r>
      <w:r w:rsidR="000D613D" w:rsidRPr="0026062D">
        <w:rPr>
          <w:rFonts w:cs="Times New Roman"/>
          <w:bCs/>
        </w:rPr>
        <w:t xml:space="preserve"> otrzymuje brzmienie</w:t>
      </w:r>
      <w:r w:rsidRPr="0026062D">
        <w:rPr>
          <w:rFonts w:cs="Times New Roman"/>
          <w:bCs/>
        </w:rPr>
        <w:t>:</w:t>
      </w:r>
    </w:p>
    <w:p w14:paraId="42C0800F" w14:textId="77777777" w:rsidR="003B6CBA" w:rsidRPr="003B6CBA" w:rsidRDefault="00566820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1.</w:t>
      </w:r>
      <w:r w:rsidR="003B6CBA" w:rsidRPr="003B6CBA">
        <w:rPr>
          <w:rFonts w:cs="Times New Roman"/>
          <w:bCs/>
        </w:rPr>
        <w:tab/>
        <w:t>Podstawową jednostką organizacyjną szkoły jest oddział złożony z uczniów, którzy w jednorocznym kursie nauki danego roku szkolnego uczą się wszystkich przedmiotów określonych planem nauczania.</w:t>
      </w:r>
    </w:p>
    <w:p w14:paraId="6DFD9A8F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2.</w:t>
      </w:r>
      <w:r w:rsidRPr="003B6CBA">
        <w:rPr>
          <w:rFonts w:cs="Times New Roman"/>
          <w:bCs/>
        </w:rPr>
        <w:tab/>
        <w:t>Zajęcia edukacyjne w klasach I-go etapu edukacyjnego są prowadzone w oddziałach liczących nie więcej niż 25 uczniów, a w szczególnych przypadkach określonych ustawą – nie więcej niż 27.</w:t>
      </w:r>
    </w:p>
    <w:p w14:paraId="351F5B5B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3.</w:t>
      </w:r>
      <w:r w:rsidRPr="003B6CBA">
        <w:rPr>
          <w:rFonts w:cs="Times New Roman"/>
          <w:bCs/>
        </w:rPr>
        <w:tab/>
        <w:t>Podstawową formą pracy szkoły są zajęcia dydaktyczno-wychowawcze.</w:t>
      </w:r>
    </w:p>
    <w:p w14:paraId="0F009232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4.</w:t>
      </w:r>
      <w:r w:rsidRPr="003B6CBA">
        <w:rPr>
          <w:rFonts w:cs="Times New Roman"/>
          <w:bCs/>
        </w:rPr>
        <w:tab/>
        <w:t>Jednostka lekcyjna trwa 45 minut. W uzasadnionych przypadkach dopuszcza się prowadzenie zajęć edukacyjnych w czasie od 30 do 60 minut, zachowując ogólny tygodniowy czas zajęć ustalony w tygodniowym rozkładzie zajęć.</w:t>
      </w:r>
    </w:p>
    <w:p w14:paraId="23F53D5D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5.</w:t>
      </w:r>
      <w:r w:rsidRPr="003B6CBA">
        <w:rPr>
          <w:rFonts w:cs="Times New Roman"/>
          <w:bCs/>
        </w:rPr>
        <w:tab/>
        <w:t>Czas trwania poszczególnych zajęć edukacyjnych na pierwszym etapie edukacyjnym ustala nauczyciel prowadzący te zajęcia, zachowując ogólny tygodniowy czas zajęć.</w:t>
      </w:r>
    </w:p>
    <w:p w14:paraId="123FF147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6.</w:t>
      </w:r>
      <w:r w:rsidRPr="003B6CBA">
        <w:rPr>
          <w:rFonts w:cs="Times New Roman"/>
          <w:bCs/>
        </w:rPr>
        <w:tab/>
        <w:t>Uwzględniając potrzeby rozwojowe uczniów, szkoła organizuje zajęcia dodatkowe, stosownie do posiadanych środków finansowych.</w:t>
      </w:r>
    </w:p>
    <w:p w14:paraId="3A17F820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7.</w:t>
      </w:r>
      <w:r w:rsidRPr="003B6CBA">
        <w:rPr>
          <w:rFonts w:cs="Times New Roman"/>
          <w:bCs/>
        </w:rPr>
        <w:tab/>
        <w:t xml:space="preserve">Zajęcia dodatkowe prowadzone są w grupach </w:t>
      </w:r>
      <w:proofErr w:type="spellStart"/>
      <w:r w:rsidRPr="003B6CBA">
        <w:rPr>
          <w:rFonts w:cs="Times New Roman"/>
          <w:bCs/>
        </w:rPr>
        <w:t>międzyklasowych</w:t>
      </w:r>
      <w:proofErr w:type="spellEnd"/>
      <w:r w:rsidRPr="003B6CBA">
        <w:rPr>
          <w:rFonts w:cs="Times New Roman"/>
          <w:bCs/>
        </w:rPr>
        <w:t xml:space="preserve"> i międzyoddziałowych.</w:t>
      </w:r>
    </w:p>
    <w:p w14:paraId="4496BA78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8.</w:t>
      </w:r>
      <w:r w:rsidRPr="003B6CBA">
        <w:rPr>
          <w:rFonts w:cs="Times New Roman"/>
          <w:bCs/>
        </w:rPr>
        <w:tab/>
        <w:t>Liczbę uczestników zajęć z zakresu pomocy psychologiczno-pedagogicznej określają przepisy ministra właściwego do spraw oświaty i wychowania.</w:t>
      </w:r>
    </w:p>
    <w:p w14:paraId="657C5513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9.</w:t>
      </w:r>
      <w:r w:rsidRPr="003B6CBA">
        <w:rPr>
          <w:rFonts w:cs="Times New Roman"/>
          <w:bCs/>
        </w:rPr>
        <w:tab/>
        <w:t>Termin rozpoczęcia i zakończenia zajęć dydaktyczno-wychowawczych, przerw świątecznych oraz ferii zimowych i letnich określa rozporządzenie ministra właściwego ds. oświaty i wychowania w sprawie organizacji roku szkolnego.</w:t>
      </w:r>
    </w:p>
    <w:p w14:paraId="6DD89EAE" w14:textId="79E23AB6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10.</w:t>
      </w:r>
      <w:r w:rsidRPr="003B6CBA">
        <w:rPr>
          <w:rFonts w:cs="Times New Roman"/>
          <w:bCs/>
        </w:rPr>
        <w:tab/>
        <w:t xml:space="preserve"> Szczegółową organizację nauczania, wychowania i opieki w danym roku szkolnym określa arkusz organizacji szkoły opracowany przez </w:t>
      </w:r>
      <w:r w:rsidR="0082506A">
        <w:rPr>
          <w:rFonts w:cs="Times New Roman"/>
          <w:bCs/>
        </w:rPr>
        <w:t>Dyrektora</w:t>
      </w:r>
      <w:r w:rsidRPr="003B6CBA">
        <w:rPr>
          <w:rFonts w:cs="Times New Roman"/>
          <w:bCs/>
        </w:rPr>
        <w:t xml:space="preserve"> szkoły.</w:t>
      </w:r>
    </w:p>
    <w:p w14:paraId="0706189A" w14:textId="42F06ABA" w:rsidR="00566820" w:rsidRPr="0026062D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11.</w:t>
      </w:r>
      <w:r w:rsidRPr="003B6CBA">
        <w:rPr>
          <w:rFonts w:cs="Times New Roman"/>
          <w:bCs/>
        </w:rPr>
        <w:tab/>
        <w:t xml:space="preserve"> Na podstawie zatwierdzonego przez organ prowadzący arkusza organizacji szkoły </w:t>
      </w:r>
      <w:r w:rsidR="0082506A">
        <w:rPr>
          <w:rFonts w:cs="Times New Roman"/>
          <w:bCs/>
        </w:rPr>
        <w:t>Dyrektor</w:t>
      </w:r>
      <w:r w:rsidRPr="003B6CBA">
        <w:rPr>
          <w:rFonts w:cs="Times New Roman"/>
          <w:bCs/>
        </w:rPr>
        <w:t xml:space="preserve"> szkoły, z uwzględnieniem zasad ochrony zdrowia i higieny pracy, ustala tygodniowy rozkład zajęć edukacyjnych</w:t>
      </w:r>
      <w:r w:rsidR="00ED4846" w:rsidRPr="0026062D">
        <w:rPr>
          <w:rFonts w:cs="Times New Roman"/>
          <w:bCs/>
        </w:rPr>
        <w:t>.</w:t>
      </w:r>
      <w:r w:rsidR="00566820" w:rsidRPr="0026062D">
        <w:rPr>
          <w:rFonts w:cs="Times New Roman"/>
          <w:bCs/>
        </w:rPr>
        <w:t>”;</w:t>
      </w:r>
    </w:p>
    <w:p w14:paraId="5C55BB31" w14:textId="184A1CD5" w:rsidR="00ED4846" w:rsidRPr="0026062D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14a ust. 5 pkt 2</w:t>
      </w:r>
      <w:r w:rsidR="00ED4846" w:rsidRPr="0026062D">
        <w:rPr>
          <w:rFonts w:cs="Times New Roman"/>
          <w:bCs/>
        </w:rPr>
        <w:t xml:space="preserve"> otrzymuje brzmienie:</w:t>
      </w:r>
    </w:p>
    <w:p w14:paraId="2A7B0A6B" w14:textId="75187372" w:rsidR="003B6CBA" w:rsidRPr="0026062D" w:rsidRDefault="00ED4846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2)</w:t>
      </w:r>
      <w:r w:rsidR="003B6CBA" w:rsidRPr="003B6CBA">
        <w:rPr>
          <w:rFonts w:cs="Times New Roman"/>
          <w:bCs/>
        </w:rPr>
        <w:tab/>
        <w:t>obowiązkowych zajęciach edukacyjnych z zakresu kształcenia ogólnego</w:t>
      </w:r>
      <w:r w:rsidR="003B6CBA">
        <w:rPr>
          <w:rFonts w:cs="Times New Roman"/>
          <w:bCs/>
        </w:rPr>
        <w:t>;</w:t>
      </w:r>
      <w:r w:rsidRPr="0026062D">
        <w:rPr>
          <w:rFonts w:cs="Times New Roman"/>
          <w:bCs/>
        </w:rPr>
        <w:t>”;</w:t>
      </w:r>
    </w:p>
    <w:p w14:paraId="4852E9B7" w14:textId="77C6F9B8" w:rsidR="000D613D" w:rsidRPr="0026062D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20</w:t>
      </w:r>
      <w:r w:rsidR="00BE1A1B" w:rsidRPr="0026062D">
        <w:rPr>
          <w:rFonts w:cs="Times New Roman"/>
          <w:bCs/>
        </w:rPr>
        <w:t xml:space="preserve"> </w:t>
      </w:r>
      <w:r w:rsidR="000D613D" w:rsidRPr="0026062D">
        <w:rPr>
          <w:rFonts w:cs="Times New Roman"/>
          <w:bCs/>
        </w:rPr>
        <w:t>otrzymuje brzmienie:</w:t>
      </w:r>
    </w:p>
    <w:p w14:paraId="320887CE" w14:textId="77777777" w:rsidR="003B6CBA" w:rsidRPr="003B6CBA" w:rsidRDefault="00566820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 </w:t>
      </w:r>
      <w:r w:rsidR="000D613D"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>1. Uczniowi przysługuje prawo do pomocy materialnej ze środków przeznaczonych na ten cel.</w:t>
      </w:r>
    </w:p>
    <w:p w14:paraId="0C4EC76D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lastRenderedPageBreak/>
        <w:t>2. Pomoc materialna udzielana jest uczniom, aby zmniejszyć różnice w dostępie do edukacji, umożliwić pokonywanie barier dostępu do edukacji wynikających z trudnej sytuacji materialnej ucznia oraz aby wspierać edukację zdolnych uczniów.</w:t>
      </w:r>
    </w:p>
    <w:p w14:paraId="45454F0E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3. Pomoc materialna ma charakter socjalny (stypendium szkolne, zasiłek szkolny) lub motywacyjny (stypendium za wyniki w nauce lub za osiągnięcia sportowe).</w:t>
      </w:r>
    </w:p>
    <w:p w14:paraId="076E0614" w14:textId="2514E01F" w:rsidR="000D613D" w:rsidRPr="0026062D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4. Uczeń może otrzymywać jednocześnie pomoc materialną o charakterze socjalnym jak i motywacyjnym</w:t>
      </w:r>
      <w:r w:rsidR="000D613D" w:rsidRPr="0026062D">
        <w:rPr>
          <w:rFonts w:cs="Times New Roman"/>
          <w:bCs/>
        </w:rPr>
        <w:t>.”;</w:t>
      </w:r>
    </w:p>
    <w:p w14:paraId="59BC18E6" w14:textId="776669EF" w:rsidR="00566820" w:rsidRPr="0026062D" w:rsidRDefault="000D613D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3B6CBA">
        <w:rPr>
          <w:rFonts w:cs="Times New Roman"/>
          <w:bCs/>
        </w:rPr>
        <w:t>21</w:t>
      </w:r>
      <w:r w:rsidR="005D7AD0" w:rsidRPr="0026062D">
        <w:rPr>
          <w:rFonts w:cs="Times New Roman"/>
          <w:bCs/>
        </w:rPr>
        <w:t xml:space="preserve"> otrzymuje brzmienie:</w:t>
      </w:r>
    </w:p>
    <w:p w14:paraId="7E5A2AA2" w14:textId="77777777" w:rsidR="003B6CBA" w:rsidRPr="003B6CBA" w:rsidRDefault="005D7AD0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3B6CBA" w:rsidRPr="003B6CBA">
        <w:rPr>
          <w:rFonts w:cs="Times New Roman"/>
          <w:bCs/>
        </w:rPr>
        <w:t xml:space="preserve">Szkoła współpracuje z poradniami psychologiczno- pedagogicznymi oraz innymi placówkami wspierającymi pracę szkoły celem: </w:t>
      </w:r>
    </w:p>
    <w:p w14:paraId="64227BF1" w14:textId="77777777" w:rsidR="003B6CBA" w:rsidRPr="003B6CBA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1) uzyskania wsparcia merytorycznego dla nauczycieli i specjalistów udzielających uczniom i rodzicom pomocy psychologiczno-pedagogicznej w szkole;</w:t>
      </w:r>
    </w:p>
    <w:p w14:paraId="67F0F7C9" w14:textId="19711C01" w:rsidR="000F7B9D" w:rsidRPr="0026062D" w:rsidRDefault="003B6CBA" w:rsidP="003B6CBA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3B6CBA">
        <w:rPr>
          <w:rFonts w:cs="Times New Roman"/>
          <w:bCs/>
        </w:rPr>
        <w:t>2) udzielania rodzicom i nauczycielom pomocy psychologiczno-pedagogicznej związanej z wychowywaniem i kształceniem dzieci i młodzieży</w:t>
      </w:r>
      <w:r w:rsidR="005D7AD0" w:rsidRPr="0026062D">
        <w:rPr>
          <w:rFonts w:cs="Times New Roman"/>
          <w:bCs/>
        </w:rPr>
        <w:t>.”;</w:t>
      </w:r>
    </w:p>
    <w:p w14:paraId="6BCA9079" w14:textId="77777777" w:rsidR="00A81A40" w:rsidRDefault="00566820" w:rsidP="000566F3">
      <w:pPr>
        <w:pStyle w:val="Standard"/>
        <w:numPr>
          <w:ilvl w:val="0"/>
          <w:numId w:val="1"/>
        </w:numPr>
        <w:tabs>
          <w:tab w:val="left" w:pos="1134"/>
        </w:tabs>
        <w:spacing w:line="276" w:lineRule="auto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 xml:space="preserve">§ </w:t>
      </w:r>
      <w:r w:rsidR="00A81A40">
        <w:rPr>
          <w:rFonts w:cs="Times New Roman"/>
          <w:bCs/>
        </w:rPr>
        <w:t>25 ust. 3 po pkt 6 dodaje się pkt 7 i 8 w brzmieniu:</w:t>
      </w:r>
    </w:p>
    <w:p w14:paraId="47C509D5" w14:textId="77777777" w:rsidR="00A81A40" w:rsidRPr="00A81A40" w:rsidRDefault="00566820" w:rsidP="00A81A40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26062D">
        <w:rPr>
          <w:rFonts w:cs="Times New Roman"/>
          <w:bCs/>
        </w:rPr>
        <w:t>„</w:t>
      </w:r>
      <w:r w:rsidR="00A81A40" w:rsidRPr="00A81A40">
        <w:rPr>
          <w:rFonts w:cs="Times New Roman"/>
          <w:bCs/>
        </w:rPr>
        <w:t>7) prowadzenie zajęć związanych z wyborem kierunku kształcenia i zawodu z uwzględnieniem rozpoznanych mocnych stron, predyspozycji, zainteresowań i uzdolnień uczniów;</w:t>
      </w:r>
    </w:p>
    <w:p w14:paraId="2FB33D20" w14:textId="7CB96EE9" w:rsidR="00566820" w:rsidRPr="0026062D" w:rsidRDefault="00A81A40" w:rsidP="00A81A40">
      <w:pPr>
        <w:pStyle w:val="Standard"/>
        <w:tabs>
          <w:tab w:val="left" w:pos="1134"/>
        </w:tabs>
        <w:spacing w:line="276" w:lineRule="auto"/>
        <w:ind w:left="720"/>
        <w:jc w:val="both"/>
        <w:rPr>
          <w:rFonts w:cs="Times New Roman"/>
          <w:bCs/>
        </w:rPr>
      </w:pPr>
      <w:r w:rsidRPr="00A81A40">
        <w:rPr>
          <w:rFonts w:cs="Times New Roman"/>
          <w:bCs/>
        </w:rPr>
        <w:t>8) współpraca z innymi nauczycielami w tworzeniu i zapewnieniu ciągłości działań w zakresie zajęć związanych z wyborem kierunku kształcenia i zawodu.</w:t>
      </w:r>
      <w:r w:rsidR="00566820" w:rsidRPr="0026062D">
        <w:rPr>
          <w:rFonts w:cs="Times New Roman"/>
          <w:bCs/>
        </w:rPr>
        <w:t>”;</w:t>
      </w:r>
    </w:p>
    <w:p w14:paraId="65BCA143" w14:textId="4DA30C00" w:rsidR="005D7AD0" w:rsidRPr="0026062D" w:rsidRDefault="005D7AD0" w:rsidP="000566F3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A81A40">
        <w:rPr>
          <w:rFonts w:eastAsia="SimSun"/>
          <w:bCs/>
          <w:kern w:val="3"/>
          <w:lang w:eastAsia="zh-CN" w:bidi="hi-IN"/>
        </w:rPr>
        <w:t>26</w:t>
      </w:r>
      <w:r w:rsidRPr="0026062D">
        <w:rPr>
          <w:rFonts w:eastAsia="SimSun"/>
          <w:bCs/>
          <w:kern w:val="3"/>
          <w:lang w:eastAsia="zh-CN" w:bidi="hi-IN"/>
        </w:rPr>
        <w:t xml:space="preserve"> ust. 1</w:t>
      </w:r>
      <w:r w:rsidR="00A81A40">
        <w:rPr>
          <w:rFonts w:eastAsia="SimSun"/>
          <w:bCs/>
          <w:kern w:val="3"/>
          <w:lang w:eastAsia="zh-CN" w:bidi="hi-IN"/>
        </w:rPr>
        <w:t>-3</w:t>
      </w:r>
      <w:r w:rsidRPr="0026062D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5068B48F" w14:textId="77777777" w:rsidR="00A81A40" w:rsidRPr="00A81A40" w:rsidRDefault="005D7AD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>„</w:t>
      </w:r>
      <w:r w:rsidR="00A81A40" w:rsidRPr="00A81A40">
        <w:rPr>
          <w:rFonts w:eastAsia="SimSun"/>
          <w:bCs/>
          <w:kern w:val="3"/>
          <w:lang w:eastAsia="zh-CN" w:bidi="hi-IN"/>
        </w:rPr>
        <w:t>1. Szkoła zatrudnia nauczycieli i pracowników samorządowych na stanowiskach niepedagogicznych.</w:t>
      </w:r>
    </w:p>
    <w:p w14:paraId="5BE3ACC3" w14:textId="03B98672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2. Zasady zatrudniania nauczycieli reguluje ustawa Karta Nauczyciela, a pracowników niepedagogicznych szkoły określają przepisy ustawy o pracownikach samorządowych oraz ustawa Kodeks pracy.</w:t>
      </w:r>
    </w:p>
    <w:p w14:paraId="5840F2A8" w14:textId="0C06FD0B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3. Kwalifikacje nauczycieli, a także zasady ich wynagradzania określa minister właściwy do spraw oświaty i wychowania oraz pracodawca, a kwalifikacje i zasady wynagradzania pracowników niepedagogicznych szkoły określają przepisy dotyczące pracowników samorządowych</w:t>
      </w:r>
      <w:r>
        <w:rPr>
          <w:rFonts w:eastAsia="SimSun"/>
          <w:bCs/>
          <w:kern w:val="3"/>
          <w:lang w:eastAsia="zh-CN" w:bidi="hi-IN"/>
        </w:rPr>
        <w:t>.”</w:t>
      </w:r>
      <w:r w:rsidR="005D7AD0" w:rsidRPr="0026062D">
        <w:rPr>
          <w:rFonts w:eastAsia="SimSun"/>
          <w:bCs/>
          <w:kern w:val="3"/>
          <w:lang w:eastAsia="zh-CN" w:bidi="hi-IN"/>
        </w:rPr>
        <w:t>;</w:t>
      </w:r>
    </w:p>
    <w:p w14:paraId="06A12901" w14:textId="77777777" w:rsidR="00A81A40" w:rsidRDefault="005B2415" w:rsidP="000566F3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A81A40">
        <w:rPr>
          <w:rFonts w:eastAsia="SimSun"/>
          <w:bCs/>
          <w:kern w:val="3"/>
          <w:lang w:eastAsia="zh-CN" w:bidi="hi-IN"/>
        </w:rPr>
        <w:t>29 otrzymuje brzmienie:</w:t>
      </w:r>
    </w:p>
    <w:p w14:paraId="266AE3B0" w14:textId="64EFB598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81A40">
        <w:rPr>
          <w:rFonts w:eastAsia="SimSun"/>
          <w:bCs/>
          <w:kern w:val="3"/>
          <w:lang w:eastAsia="zh-CN" w:bidi="hi-IN"/>
        </w:rPr>
        <w:t xml:space="preserve">1. Do zadań pedagoga i psychologa należy pomoc wychowawcom klas, a w szczególności: </w:t>
      </w:r>
    </w:p>
    <w:p w14:paraId="6DADA16A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1) prowadzenie badań i działań diagnostycznych uczniów, w tym diagnozowanie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szkoły;</w:t>
      </w:r>
    </w:p>
    <w:p w14:paraId="39164E7A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2) diagnozowanie sytuacji wychowawczych w szkole w celu rozwiązywania problemów wychowawczych stanowiących barierę i ograniczających aktywne i pełne uczestnictwo ucznia w życiu szkoły;</w:t>
      </w:r>
    </w:p>
    <w:p w14:paraId="27CD789C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3) udzielanie pomocy psychologiczno-pedagogicznej w formach odpowiednich do rozpoznanych potrzeb;</w:t>
      </w:r>
    </w:p>
    <w:p w14:paraId="1098CDCB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lastRenderedPageBreak/>
        <w:t>4) podejmowanie działań z zakresu profilaktyki uzależnień i innych problemów dzieci i młodzieży;</w:t>
      </w:r>
    </w:p>
    <w:p w14:paraId="511BA569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5) minimalizowanie skutków zaburzeń rozwojowych, zapobieganie zaburzeniom zachowania oraz inicjowanie różnych form pomocy w środowisku szkolnym i pozaszkolnym uczniów;</w:t>
      </w:r>
    </w:p>
    <w:p w14:paraId="2CA57D9E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6) inicjowanie i prowadzenie działań mediacyjnych i interwencyjnych w sytuacjach kryzysowych;</w:t>
      </w:r>
    </w:p>
    <w:p w14:paraId="63D0F362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7) pomoc rodzicom i nauczycielom w rozpoznawaniu i rozwijaniu indywidualnych możliwości, predyspozycji i uzdolnień uczniów;</w:t>
      </w:r>
    </w:p>
    <w:p w14:paraId="6215E066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8) wspieranie nauczycieli i innych specjalistów w: </w:t>
      </w:r>
    </w:p>
    <w:p w14:paraId="7C4E952C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a) rozpoznawaniu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szkoły, </w:t>
      </w:r>
    </w:p>
    <w:p w14:paraId="6DBDBD4E" w14:textId="77777777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b) udzielaniu pomocy psychologiczno-pedagogicznej.</w:t>
      </w:r>
    </w:p>
    <w:p w14:paraId="2AF9C5DB" w14:textId="08A3C39D" w:rsidR="005B2415" w:rsidRPr="0026062D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>2. Pedagog/psycholog w trakcie czasowego ograniczenia funkcjonowania szkoły prowadzi porady i konsultacje związane ze zgłaszanymi przez rodziców i uczniów problemami przy pomocy dostępnych narzędzi komunikacji elektronicznej. Poza kontynuacją dotychczasowych form wsparcia, działania pedagoga/psychologa w trakcie kształcenia na odległość powinny również uwzględniać profilaktykę problemów związanych z obecną sytuacją, izolacją uczniów, odpowiedzialnością za swoje czyny w kontekście bieżących zaleceń dot. stanu epidemii.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05A40CF2" w14:textId="1BDDE537" w:rsidR="009B3C86" w:rsidRPr="0026062D" w:rsidRDefault="009B3C86" w:rsidP="000566F3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A81A40">
        <w:rPr>
          <w:rFonts w:eastAsia="SimSun"/>
          <w:bCs/>
          <w:kern w:val="3"/>
          <w:lang w:eastAsia="zh-CN" w:bidi="hi-IN"/>
        </w:rPr>
        <w:t>29b</w:t>
      </w:r>
      <w:r w:rsidRPr="0026062D">
        <w:rPr>
          <w:rFonts w:eastAsia="SimSun"/>
          <w:bCs/>
          <w:kern w:val="3"/>
          <w:lang w:eastAsia="zh-CN" w:bidi="hi-IN"/>
        </w:rPr>
        <w:t xml:space="preserve"> uchyla się;</w:t>
      </w:r>
    </w:p>
    <w:p w14:paraId="08899821" w14:textId="32F80253" w:rsidR="00A81A40" w:rsidRDefault="009B3C86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26062D">
        <w:rPr>
          <w:rFonts w:eastAsia="SimSun"/>
          <w:bCs/>
          <w:kern w:val="3"/>
          <w:lang w:eastAsia="zh-CN" w:bidi="hi-IN"/>
        </w:rPr>
        <w:t xml:space="preserve">§ </w:t>
      </w:r>
      <w:r w:rsidR="00A81A40">
        <w:rPr>
          <w:rFonts w:eastAsia="SimSun"/>
          <w:bCs/>
          <w:kern w:val="3"/>
          <w:lang w:eastAsia="zh-CN" w:bidi="hi-IN"/>
        </w:rPr>
        <w:t>31ust. 7</w:t>
      </w:r>
      <w:r w:rsidRPr="0026062D">
        <w:rPr>
          <w:rFonts w:eastAsia="SimSun"/>
          <w:bCs/>
          <w:kern w:val="3"/>
          <w:lang w:eastAsia="zh-CN" w:bidi="hi-IN"/>
        </w:rPr>
        <w:t xml:space="preserve"> uchyla się;</w:t>
      </w:r>
    </w:p>
    <w:p w14:paraId="465C20A1" w14:textId="3552AB09" w:rsidR="007527A5" w:rsidRPr="00A81A40" w:rsidRDefault="007527A5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36a ust. 2 pkt 5 uchyla się;</w:t>
      </w:r>
    </w:p>
    <w:p w14:paraId="219DD9F2" w14:textId="54914CFB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36b</w:t>
      </w:r>
      <w:r w:rsidRPr="00A81A40">
        <w:rPr>
          <w:rFonts w:eastAsia="SimSun"/>
          <w:bCs/>
          <w:kern w:val="3"/>
          <w:lang w:eastAsia="zh-CN" w:bidi="hi-IN"/>
        </w:rPr>
        <w:t xml:space="preserve"> ust. 1 pkt </w:t>
      </w:r>
      <w:r>
        <w:rPr>
          <w:rFonts w:eastAsia="SimSun"/>
          <w:bCs/>
          <w:kern w:val="3"/>
          <w:lang w:eastAsia="zh-CN" w:bidi="hi-IN"/>
        </w:rPr>
        <w:t xml:space="preserve">4 </w:t>
      </w:r>
      <w:r w:rsidRPr="00A81A40">
        <w:rPr>
          <w:rFonts w:eastAsia="SimSun"/>
          <w:bCs/>
          <w:kern w:val="3"/>
          <w:lang w:eastAsia="zh-CN" w:bidi="hi-IN"/>
        </w:rPr>
        <w:t>otrzymuje brzmienie:</w:t>
      </w:r>
    </w:p>
    <w:p w14:paraId="16986387" w14:textId="28F33F8F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81A40">
        <w:rPr>
          <w:rFonts w:eastAsia="SimSun"/>
          <w:bCs/>
          <w:kern w:val="3"/>
          <w:lang w:eastAsia="zh-CN" w:bidi="hi-IN"/>
        </w:rPr>
        <w:t>4)</w:t>
      </w:r>
      <w:r w:rsidRPr="00A81A40">
        <w:rPr>
          <w:rFonts w:eastAsia="SimSun"/>
          <w:bCs/>
          <w:kern w:val="3"/>
          <w:lang w:eastAsia="zh-CN" w:bidi="hi-IN"/>
        </w:rPr>
        <w:tab/>
        <w:t>inne formy – np. testy, referaty, projekty, prezentacje, ćwiczenia laboratoryjne, prace stylistyczne, aktywność na lekcjach itp.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322FD847" w14:textId="0D53ECCF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36b</w:t>
      </w:r>
      <w:r w:rsidRPr="00A81A40">
        <w:rPr>
          <w:rFonts w:eastAsia="SimSun"/>
          <w:bCs/>
          <w:kern w:val="3"/>
          <w:lang w:eastAsia="zh-CN" w:bidi="hi-IN"/>
        </w:rPr>
        <w:t xml:space="preserve"> ust. </w:t>
      </w:r>
      <w:r>
        <w:rPr>
          <w:rFonts w:eastAsia="SimSun"/>
          <w:bCs/>
          <w:kern w:val="3"/>
          <w:lang w:eastAsia="zh-CN" w:bidi="hi-IN"/>
        </w:rPr>
        <w:t>2</w:t>
      </w:r>
      <w:r w:rsidRPr="00A81A40">
        <w:rPr>
          <w:rFonts w:eastAsia="SimSun"/>
          <w:bCs/>
          <w:kern w:val="3"/>
          <w:lang w:eastAsia="zh-CN" w:bidi="hi-IN"/>
        </w:rPr>
        <w:t xml:space="preserve"> pkt 1 </w:t>
      </w:r>
      <w:r>
        <w:rPr>
          <w:rFonts w:eastAsia="SimSun"/>
          <w:bCs/>
          <w:kern w:val="3"/>
          <w:lang w:eastAsia="zh-CN" w:bidi="hi-IN"/>
        </w:rPr>
        <w:t>uchyla się;</w:t>
      </w:r>
    </w:p>
    <w:p w14:paraId="7088EDB0" w14:textId="7679729E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36c</w:t>
      </w:r>
      <w:r w:rsidRPr="00A81A40">
        <w:rPr>
          <w:rFonts w:eastAsia="SimSun"/>
          <w:bCs/>
          <w:kern w:val="3"/>
          <w:lang w:eastAsia="zh-CN" w:bidi="hi-IN"/>
        </w:rPr>
        <w:t xml:space="preserve"> ust. </w:t>
      </w:r>
      <w:r>
        <w:rPr>
          <w:rFonts w:eastAsia="SimSun"/>
          <w:bCs/>
          <w:kern w:val="3"/>
          <w:lang w:eastAsia="zh-CN" w:bidi="hi-IN"/>
        </w:rPr>
        <w:t>3</w:t>
      </w:r>
      <w:r w:rsidRPr="00A81A40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2E158FF2" w14:textId="4CCD4C0D" w:rsidR="00A81A40" w:rsidRPr="00A81A40" w:rsidRDefault="00A81A40" w:rsidP="00A81A40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81A40">
        <w:rPr>
          <w:rFonts w:eastAsia="SimSun"/>
          <w:bCs/>
          <w:kern w:val="3"/>
          <w:lang w:eastAsia="zh-CN" w:bidi="hi-IN"/>
        </w:rPr>
        <w:t>3.</w:t>
      </w:r>
      <w:r>
        <w:rPr>
          <w:rFonts w:eastAsia="SimSun"/>
          <w:bCs/>
          <w:kern w:val="3"/>
          <w:lang w:eastAsia="zh-CN" w:bidi="hi-IN"/>
        </w:rPr>
        <w:t xml:space="preserve"> </w:t>
      </w:r>
      <w:r w:rsidRPr="00A81A40">
        <w:rPr>
          <w:rFonts w:eastAsia="SimSun"/>
          <w:bCs/>
          <w:kern w:val="3"/>
          <w:lang w:eastAsia="zh-CN" w:bidi="hi-IN"/>
        </w:rPr>
        <w:t>Sprawdzone i ocenione pisemne prace są udostępniane uczniowi i jego rodzicom na terenie szkoły.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11B1B67A" w14:textId="7F6784D3" w:rsidR="00EF56C9" w:rsidRPr="00EF56C9" w:rsidRDefault="00EF56C9" w:rsidP="00EF56C9">
      <w:pPr>
        <w:pStyle w:val="Akapitzlist"/>
        <w:numPr>
          <w:ilvl w:val="0"/>
          <w:numId w:val="1"/>
        </w:numPr>
        <w:rPr>
          <w:rFonts w:eastAsia="SimSun"/>
          <w:bCs/>
          <w:kern w:val="3"/>
          <w:lang w:eastAsia="zh-CN" w:bidi="hi-IN"/>
        </w:rPr>
      </w:pPr>
      <w:r w:rsidRPr="00EF56C9">
        <w:rPr>
          <w:rFonts w:eastAsia="SimSun"/>
          <w:bCs/>
          <w:kern w:val="3"/>
          <w:lang w:eastAsia="zh-CN" w:bidi="hi-IN"/>
        </w:rPr>
        <w:t>§ 36</w:t>
      </w:r>
      <w:r>
        <w:rPr>
          <w:rFonts w:eastAsia="SimSun"/>
          <w:bCs/>
          <w:kern w:val="3"/>
          <w:lang w:eastAsia="zh-CN" w:bidi="hi-IN"/>
        </w:rPr>
        <w:t>e</w:t>
      </w:r>
      <w:r w:rsidRPr="00EF56C9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475E0976" w14:textId="33B1B669" w:rsidR="00EF56C9" w:rsidRPr="00EF56C9" w:rsidRDefault="00EF56C9" w:rsidP="00EF56C9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EF56C9">
        <w:rPr>
          <w:rFonts w:eastAsia="SimSun"/>
          <w:bCs/>
          <w:kern w:val="3"/>
          <w:lang w:eastAsia="zh-CN" w:bidi="hi-IN"/>
        </w:rPr>
        <w:t>1. W szkole stosuje się ocenianie bieżące, które polega na systematycznym udzielaniu uczniowi informacji o jego postępach w nauce, poziomie opanowania wymagań edukacyjnych oraz wskazaniu kierunków dalszego rozwoju.</w:t>
      </w:r>
    </w:p>
    <w:p w14:paraId="7D9DC5FC" w14:textId="77777777" w:rsidR="00EF56C9" w:rsidRPr="00EF56C9" w:rsidRDefault="00EF56C9" w:rsidP="00EF56C9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EF56C9">
        <w:rPr>
          <w:rFonts w:eastAsia="SimSun"/>
          <w:bCs/>
          <w:kern w:val="3"/>
          <w:lang w:eastAsia="zh-CN" w:bidi="hi-IN"/>
        </w:rPr>
        <w:t>2. Oceny bieżące są ustalane na podstawie zaangażowania ucznia w zajęciach lekcyjnych, jego aktywności w trakcie lekcji oraz pracy zespołowej. Nauczyciel na bieżąco ocenia również postępy ucznia w kontekście osiąganych celów edukacyjnych, uwzględniając różne formy aktywności edukacyjnej.</w:t>
      </w:r>
    </w:p>
    <w:p w14:paraId="28C157C0" w14:textId="54AEDC97" w:rsidR="00EF56C9" w:rsidRPr="00EF56C9" w:rsidRDefault="00EF56C9" w:rsidP="00EF56C9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EF56C9">
        <w:rPr>
          <w:rFonts w:eastAsia="SimSun"/>
          <w:bCs/>
          <w:kern w:val="3"/>
          <w:lang w:eastAsia="zh-CN" w:bidi="hi-IN"/>
        </w:rPr>
        <w:t xml:space="preserve">3.  Prace domowe </w:t>
      </w:r>
      <w:r w:rsidR="005E7946" w:rsidRPr="005E7946">
        <w:rPr>
          <w:rFonts w:eastAsia="SimSun"/>
          <w:bCs/>
          <w:kern w:val="3"/>
          <w:lang w:eastAsia="zh-CN" w:bidi="hi-IN"/>
        </w:rPr>
        <w:t xml:space="preserve">w klasach IV-VIII </w:t>
      </w:r>
      <w:r w:rsidRPr="00EF56C9">
        <w:rPr>
          <w:rFonts w:eastAsia="SimSun"/>
          <w:bCs/>
          <w:kern w:val="3"/>
          <w:lang w:eastAsia="zh-CN" w:bidi="hi-IN"/>
        </w:rPr>
        <w:t xml:space="preserve">nie podlegają ocenianiu w formie bieżącej oceny cyfrowej ani opisowej. Służą one utrwaleniu wiedzy i rozwijaniu samodzielności </w:t>
      </w:r>
      <w:r w:rsidRPr="00EF56C9">
        <w:rPr>
          <w:rFonts w:eastAsia="SimSun"/>
          <w:bCs/>
          <w:kern w:val="3"/>
          <w:lang w:eastAsia="zh-CN" w:bidi="hi-IN"/>
        </w:rPr>
        <w:lastRenderedPageBreak/>
        <w:t>ucznia, a ich realizacja może być monitorowana przez nauczyciela w sposób wspierający proces dydaktyczny.</w:t>
      </w:r>
    </w:p>
    <w:p w14:paraId="72FE7CF9" w14:textId="3D522B03" w:rsidR="00EF56C9" w:rsidRDefault="00EF56C9" w:rsidP="00EF56C9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EF56C9">
        <w:rPr>
          <w:rFonts w:eastAsia="SimSun"/>
          <w:bCs/>
          <w:kern w:val="3"/>
          <w:lang w:eastAsia="zh-CN" w:bidi="hi-IN"/>
        </w:rPr>
        <w:t>4. Oceny nie są ustalane na podstawie średniej ważonej. Przy ustalaniu oceny klasyfikacyjnej nauczyciel kieruje się całościową analizą osiągnięć ucznia, jego systematycznością, zaangażowaniem oraz stopniem opanowania wymagań edukacyjnych, z uwzględnieniem indywidualnych możliwości ucznia.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0C40001F" w14:textId="69B229E7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36f</w:t>
      </w:r>
      <w:r w:rsidRPr="00A81A40">
        <w:rPr>
          <w:rFonts w:eastAsia="SimSun"/>
          <w:bCs/>
          <w:kern w:val="3"/>
          <w:lang w:eastAsia="zh-CN" w:bidi="hi-IN"/>
        </w:rPr>
        <w:t xml:space="preserve"> ust. </w:t>
      </w:r>
      <w:r>
        <w:rPr>
          <w:rFonts w:eastAsia="SimSun"/>
          <w:bCs/>
          <w:kern w:val="3"/>
          <w:lang w:eastAsia="zh-CN" w:bidi="hi-IN"/>
        </w:rPr>
        <w:t>4</w:t>
      </w:r>
      <w:r w:rsidRPr="00A81A40">
        <w:rPr>
          <w:rFonts w:eastAsia="SimSun"/>
          <w:bCs/>
          <w:kern w:val="3"/>
          <w:lang w:eastAsia="zh-CN" w:bidi="hi-IN"/>
        </w:rPr>
        <w:t xml:space="preserve"> pkt 1 </w:t>
      </w:r>
      <w:r>
        <w:rPr>
          <w:rFonts w:eastAsia="SimSun"/>
          <w:bCs/>
          <w:kern w:val="3"/>
          <w:lang w:eastAsia="zh-CN" w:bidi="hi-IN"/>
        </w:rPr>
        <w:t xml:space="preserve">lit. o </w:t>
      </w:r>
      <w:r w:rsidRPr="00A81A40">
        <w:rPr>
          <w:rFonts w:eastAsia="SimSun"/>
          <w:bCs/>
          <w:kern w:val="3"/>
          <w:lang w:eastAsia="zh-CN" w:bidi="hi-IN"/>
        </w:rPr>
        <w:t>otrzymuje brzmienie:</w:t>
      </w:r>
    </w:p>
    <w:p w14:paraId="24733EE7" w14:textId="5851533F" w:rsidR="00A81A40" w:rsidRPr="00AC57ED" w:rsidRDefault="00A81A40" w:rsidP="00AC57ED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81A40">
        <w:rPr>
          <w:rFonts w:eastAsia="SimSun"/>
          <w:bCs/>
          <w:kern w:val="3"/>
          <w:lang w:eastAsia="zh-CN" w:bidi="hi-IN"/>
        </w:rPr>
        <w:t>o)</w:t>
      </w:r>
      <w:r>
        <w:rPr>
          <w:rFonts w:eastAsia="SimSun"/>
          <w:bCs/>
          <w:kern w:val="3"/>
          <w:lang w:eastAsia="zh-CN" w:bidi="hi-IN"/>
        </w:rPr>
        <w:t xml:space="preserve"> </w:t>
      </w:r>
      <w:r w:rsidRPr="00A81A40">
        <w:rPr>
          <w:rFonts w:eastAsia="SimSun"/>
          <w:bCs/>
          <w:kern w:val="3"/>
          <w:lang w:eastAsia="zh-CN" w:bidi="hi-IN"/>
        </w:rPr>
        <w:t>przestrzegać zakazu posiadania i palenia papierosów (e-papierosów), picia alkoholu i napojów energetycznych, używania środków odurzających.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7440DAFD" w14:textId="4E894671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 w:rsidR="00AC57ED">
        <w:rPr>
          <w:rFonts w:eastAsia="SimSun"/>
          <w:bCs/>
          <w:kern w:val="3"/>
          <w:lang w:eastAsia="zh-CN" w:bidi="hi-IN"/>
        </w:rPr>
        <w:t>36m</w:t>
      </w:r>
      <w:r w:rsidRPr="00A81A40">
        <w:rPr>
          <w:rFonts w:eastAsia="SimSun"/>
          <w:bCs/>
          <w:kern w:val="3"/>
          <w:lang w:eastAsia="zh-CN" w:bidi="hi-IN"/>
        </w:rPr>
        <w:t xml:space="preserve"> ust. 1</w:t>
      </w:r>
      <w:r w:rsidR="00AC57ED">
        <w:rPr>
          <w:rFonts w:eastAsia="SimSun"/>
          <w:bCs/>
          <w:kern w:val="3"/>
          <w:lang w:eastAsia="zh-CN" w:bidi="hi-IN"/>
        </w:rPr>
        <w:t>a</w:t>
      </w:r>
      <w:r w:rsidRPr="00A81A40">
        <w:rPr>
          <w:rFonts w:eastAsia="SimSun"/>
          <w:bCs/>
          <w:kern w:val="3"/>
          <w:lang w:eastAsia="zh-CN" w:bidi="hi-IN"/>
        </w:rPr>
        <w:t xml:space="preserve"> </w:t>
      </w:r>
      <w:r w:rsidR="00AC57ED">
        <w:rPr>
          <w:rFonts w:eastAsia="SimSun"/>
          <w:bCs/>
          <w:kern w:val="3"/>
          <w:lang w:eastAsia="zh-CN" w:bidi="hi-IN"/>
        </w:rPr>
        <w:t>uchyla się;</w:t>
      </w:r>
    </w:p>
    <w:p w14:paraId="17DB5C00" w14:textId="653DEA72" w:rsidR="00AC57ED" w:rsidRPr="00AC57ED" w:rsidRDefault="00AC57ED" w:rsidP="00AC57ED">
      <w:pPr>
        <w:pStyle w:val="Akapitzlist"/>
        <w:numPr>
          <w:ilvl w:val="0"/>
          <w:numId w:val="1"/>
        </w:numPr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§ 36</w:t>
      </w:r>
      <w:r>
        <w:rPr>
          <w:rFonts w:eastAsia="SimSun"/>
          <w:bCs/>
          <w:kern w:val="3"/>
          <w:lang w:eastAsia="zh-CN" w:bidi="hi-IN"/>
        </w:rPr>
        <w:t>n</w:t>
      </w:r>
      <w:r w:rsidRPr="00AC57ED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3B11BFBC" w14:textId="7039D76A" w:rsidR="00AC57ED" w:rsidRPr="00AC57ED" w:rsidRDefault="00AC57ED" w:rsidP="00AC57ED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C57ED">
        <w:rPr>
          <w:rFonts w:eastAsia="SimSun"/>
          <w:bCs/>
          <w:kern w:val="3"/>
          <w:lang w:eastAsia="zh-CN" w:bidi="hi-IN"/>
        </w:rPr>
        <w:t xml:space="preserve">1. Uczeń lub jego rodzice mogą zgłosić zastrzeżenia do </w:t>
      </w:r>
      <w:r w:rsidR="0082506A">
        <w:rPr>
          <w:rFonts w:eastAsia="SimSun"/>
          <w:bCs/>
          <w:kern w:val="3"/>
          <w:lang w:eastAsia="zh-CN" w:bidi="hi-IN"/>
        </w:rPr>
        <w:t>Dyrektora</w:t>
      </w:r>
      <w:r w:rsidRPr="00AC57ED">
        <w:rPr>
          <w:rFonts w:eastAsia="SimSun"/>
          <w:bCs/>
          <w:kern w:val="3"/>
          <w:lang w:eastAsia="zh-CN" w:bidi="hi-IN"/>
        </w:rPr>
        <w:t xml:space="preserve"> szkoły, jeżeli uznają, że roczna ocena klasyfikacyjna z zajęć edukacyjnych lub roczna ocena klasyfikacyjna zachowania została ustalona niezgodnie z przepisami dotyczącymi trybu ustalania tej oceny. </w:t>
      </w:r>
    </w:p>
    <w:p w14:paraId="32F555F5" w14:textId="77777777" w:rsidR="00AC57ED" w:rsidRPr="00AC57ED" w:rsidRDefault="00AC57ED" w:rsidP="00AC57ED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2. Wymienione zastrzeżenia zgłasza się od dnia ustalenia rocznej oceny klasyfikacyjnej z zajęć edukacyjnych lub rocznej oceny klasyfikacyjnej zachowania, nie później jednak niż w terminie 2 dni roboczych od dnia zakończenia rocznych zajęć dydaktyczno-wychowawczych.</w:t>
      </w:r>
    </w:p>
    <w:p w14:paraId="0C388EA2" w14:textId="31A95E17" w:rsidR="00A81A40" w:rsidRPr="00AC57ED" w:rsidRDefault="00AC57ED" w:rsidP="00AC57ED">
      <w:pPr>
        <w:pStyle w:val="Akapitzlist"/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3. Warunki, tryb i formę ustala minister właściwy do spraw oświaty i wychowania.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70C49233" w14:textId="0C9B619F" w:rsidR="00A81A40" w:rsidRPr="00A81A40" w:rsidRDefault="00A81A40" w:rsidP="00A81A40">
      <w:pPr>
        <w:pStyle w:val="Akapitzlist"/>
        <w:numPr>
          <w:ilvl w:val="0"/>
          <w:numId w:val="1"/>
        </w:numPr>
        <w:spacing w:line="276" w:lineRule="auto"/>
        <w:jc w:val="both"/>
        <w:rPr>
          <w:rFonts w:eastAsia="SimSun"/>
          <w:bCs/>
          <w:kern w:val="3"/>
          <w:lang w:eastAsia="zh-CN" w:bidi="hi-IN"/>
        </w:rPr>
      </w:pPr>
      <w:r w:rsidRPr="00A81A40">
        <w:rPr>
          <w:rFonts w:eastAsia="SimSun"/>
          <w:bCs/>
          <w:kern w:val="3"/>
          <w:lang w:eastAsia="zh-CN" w:bidi="hi-IN"/>
        </w:rPr>
        <w:t xml:space="preserve">§ </w:t>
      </w:r>
      <w:r w:rsidR="00AC57ED">
        <w:rPr>
          <w:rFonts w:eastAsia="SimSun"/>
          <w:bCs/>
          <w:kern w:val="3"/>
          <w:lang w:eastAsia="zh-CN" w:bidi="hi-IN"/>
        </w:rPr>
        <w:t>37</w:t>
      </w:r>
      <w:r w:rsidRPr="00A81A40">
        <w:rPr>
          <w:rFonts w:eastAsia="SimSun"/>
          <w:bCs/>
          <w:kern w:val="3"/>
          <w:lang w:eastAsia="zh-CN" w:bidi="hi-IN"/>
        </w:rPr>
        <w:t xml:space="preserve"> ust. </w:t>
      </w:r>
      <w:r w:rsidR="00AC57ED">
        <w:rPr>
          <w:rFonts w:eastAsia="SimSun"/>
          <w:bCs/>
          <w:kern w:val="3"/>
          <w:lang w:eastAsia="zh-CN" w:bidi="hi-IN"/>
        </w:rPr>
        <w:t>3 pkt 7 uchyla się;</w:t>
      </w:r>
      <w:r w:rsidRPr="00A81A40">
        <w:rPr>
          <w:rFonts w:eastAsia="SimSun"/>
          <w:bCs/>
          <w:kern w:val="3"/>
          <w:lang w:eastAsia="zh-CN" w:bidi="hi-IN"/>
        </w:rPr>
        <w:t xml:space="preserve"> </w:t>
      </w:r>
    </w:p>
    <w:p w14:paraId="73E23F96" w14:textId="292B7E1B" w:rsidR="00AC57ED" w:rsidRDefault="00AC57ED" w:rsidP="00AC57ED">
      <w:pPr>
        <w:pStyle w:val="Akapitzlist"/>
        <w:numPr>
          <w:ilvl w:val="0"/>
          <w:numId w:val="1"/>
        </w:numPr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37</w:t>
      </w:r>
      <w:r w:rsidRPr="00AC57ED">
        <w:rPr>
          <w:rFonts w:eastAsia="SimSun"/>
          <w:bCs/>
          <w:kern w:val="3"/>
          <w:lang w:eastAsia="zh-CN" w:bidi="hi-IN"/>
        </w:rPr>
        <w:t xml:space="preserve"> ust. </w:t>
      </w:r>
      <w:r>
        <w:rPr>
          <w:rFonts w:eastAsia="SimSun"/>
          <w:bCs/>
          <w:kern w:val="3"/>
          <w:lang w:eastAsia="zh-CN" w:bidi="hi-IN"/>
        </w:rPr>
        <w:t>3</w:t>
      </w:r>
      <w:r w:rsidRPr="00AC57ED">
        <w:rPr>
          <w:rFonts w:eastAsia="SimSun"/>
          <w:bCs/>
          <w:kern w:val="3"/>
          <w:lang w:eastAsia="zh-CN" w:bidi="hi-IN"/>
        </w:rPr>
        <w:t xml:space="preserve"> pkt </w:t>
      </w:r>
      <w:r>
        <w:rPr>
          <w:rFonts w:eastAsia="SimSun"/>
          <w:bCs/>
          <w:kern w:val="3"/>
          <w:lang w:eastAsia="zh-CN" w:bidi="hi-IN"/>
        </w:rPr>
        <w:t>1</w:t>
      </w:r>
      <w:r w:rsidRPr="00AC57ED">
        <w:rPr>
          <w:rFonts w:eastAsia="SimSun"/>
          <w:bCs/>
          <w:kern w:val="3"/>
          <w:lang w:eastAsia="zh-CN" w:bidi="hi-IN"/>
        </w:rPr>
        <w:t>1 otrzymuje brzmienie:</w:t>
      </w:r>
    </w:p>
    <w:p w14:paraId="60C98FA0" w14:textId="67103FFF" w:rsidR="00AC57ED" w:rsidRPr="00AC57ED" w:rsidRDefault="00AC57ED" w:rsidP="00AC57ED">
      <w:pPr>
        <w:pStyle w:val="Akapitzlist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C57ED">
        <w:rPr>
          <w:rFonts w:eastAsia="SimSun"/>
          <w:bCs/>
          <w:kern w:val="3"/>
          <w:lang w:eastAsia="zh-CN" w:bidi="hi-IN"/>
        </w:rPr>
        <w:t>11)</w:t>
      </w:r>
      <w:r w:rsidRPr="00AC57ED">
        <w:rPr>
          <w:rFonts w:eastAsia="SimSun"/>
          <w:bCs/>
          <w:kern w:val="3"/>
          <w:lang w:eastAsia="zh-CN" w:bidi="hi-IN"/>
        </w:rPr>
        <w:tab/>
        <w:t>przestrzegać zakazu posiadania i palenia papierosów (e-papierosów), picia alkoholu i napojów energetycznych, używania środków odurzających;</w:t>
      </w:r>
      <w:r>
        <w:rPr>
          <w:rFonts w:eastAsia="SimSun"/>
          <w:bCs/>
          <w:kern w:val="3"/>
          <w:lang w:eastAsia="zh-CN" w:bidi="hi-IN"/>
        </w:rPr>
        <w:t>”;</w:t>
      </w:r>
    </w:p>
    <w:p w14:paraId="07805C4F" w14:textId="66E471F7" w:rsidR="00AC57ED" w:rsidRDefault="00AC57ED" w:rsidP="00AC57ED">
      <w:pPr>
        <w:pStyle w:val="Akapitzlist"/>
        <w:numPr>
          <w:ilvl w:val="0"/>
          <w:numId w:val="1"/>
        </w:numPr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39</w:t>
      </w:r>
      <w:r w:rsidRPr="00AC57ED">
        <w:rPr>
          <w:rFonts w:eastAsia="SimSun"/>
          <w:bCs/>
          <w:kern w:val="3"/>
          <w:lang w:eastAsia="zh-CN" w:bidi="hi-IN"/>
        </w:rPr>
        <w:t xml:space="preserve"> otrzymuje brzmienie:</w:t>
      </w:r>
    </w:p>
    <w:p w14:paraId="66178CEA" w14:textId="56B66CBD" w:rsidR="00AC57ED" w:rsidRPr="00AC57ED" w:rsidRDefault="00AC57ED" w:rsidP="00AC57ED">
      <w:pPr>
        <w:pStyle w:val="Akapitzlist"/>
        <w:rPr>
          <w:rFonts w:eastAsia="SimSun"/>
          <w:bCs/>
          <w:kern w:val="3"/>
          <w:lang w:eastAsia="zh-CN" w:bidi="hi-IN"/>
        </w:rPr>
      </w:pPr>
      <w:r>
        <w:rPr>
          <w:rFonts w:eastAsia="SimSun"/>
          <w:bCs/>
          <w:kern w:val="3"/>
          <w:lang w:eastAsia="zh-CN" w:bidi="hi-IN"/>
        </w:rPr>
        <w:t>„</w:t>
      </w:r>
      <w:r w:rsidRPr="00AC57ED">
        <w:rPr>
          <w:rFonts w:eastAsia="SimSun"/>
          <w:bCs/>
          <w:kern w:val="3"/>
          <w:lang w:eastAsia="zh-CN" w:bidi="hi-IN"/>
        </w:rPr>
        <w:t>1. Uczniowie są obowiązani ubierać się zgodnie z ogólnie przyjętymi normami społecznymi, z zastrzeżeniem, że niedozwolone jest noszenie stroju zawierającego elementy nawołujące do nienawiści, dyskryminujące lub sprzeczne z prawem bądź stwarzające zagrożenie dla bezpieczeństwa innych uczniów, nauczycieli lub pracowników szkoły.</w:t>
      </w:r>
    </w:p>
    <w:p w14:paraId="3085E4AB" w14:textId="77777777" w:rsidR="00AC57ED" w:rsidRPr="00AC57ED" w:rsidRDefault="00AC57ED" w:rsidP="00AC57ED">
      <w:pPr>
        <w:pStyle w:val="Akapitzlist"/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2. W sytuacjach szczególnie uroczystych, takich jak: rozpoczęcie i zakończenie roku szkolnego, uroczystości związane z tradycjami szkoły, egzamin, uczestnictwo uczniów w konkursach i uroczystościach pozaszkolnych obowiązuje uczniów strój galowy, który stanowi koszula lub bluzka koszulowa w kolorze białym, spódnica (spodnie) dla dziewcząt i spodnie dla chłopców w kolorze granatowym lub czarnym, ewentualnie garnitur.</w:t>
      </w:r>
    </w:p>
    <w:p w14:paraId="1BA25109" w14:textId="77777777" w:rsidR="00AC57ED" w:rsidRPr="00AC57ED" w:rsidRDefault="00AC57ED" w:rsidP="00AC57ED">
      <w:pPr>
        <w:pStyle w:val="Akapitzlist"/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3. Podczas zajęć wychowania fizycznego uczniów obowiązuje strój sportowy.</w:t>
      </w:r>
    </w:p>
    <w:p w14:paraId="2333B093" w14:textId="1639517F" w:rsidR="00AC57ED" w:rsidRPr="00AC57ED" w:rsidRDefault="00AC57ED" w:rsidP="00AC57ED">
      <w:pPr>
        <w:pStyle w:val="Akapitzlist"/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>4. W budynku szkolnym uczniów obowiązuje zmiana obuwia.</w:t>
      </w:r>
      <w:r>
        <w:rPr>
          <w:rFonts w:eastAsia="SimSun"/>
          <w:bCs/>
          <w:kern w:val="3"/>
          <w:lang w:eastAsia="zh-CN" w:bidi="hi-IN"/>
        </w:rPr>
        <w:t>”;</w:t>
      </w:r>
    </w:p>
    <w:p w14:paraId="7F7F3D9F" w14:textId="45948E60" w:rsidR="00CC1B22" w:rsidRPr="0070572F" w:rsidRDefault="00AC57ED" w:rsidP="0070572F">
      <w:pPr>
        <w:pStyle w:val="Akapitzlist"/>
        <w:numPr>
          <w:ilvl w:val="0"/>
          <w:numId w:val="1"/>
        </w:numPr>
        <w:rPr>
          <w:rFonts w:eastAsia="SimSun"/>
          <w:bCs/>
          <w:kern w:val="3"/>
          <w:lang w:eastAsia="zh-CN" w:bidi="hi-IN"/>
        </w:rPr>
      </w:pPr>
      <w:r w:rsidRPr="00AC57ED">
        <w:rPr>
          <w:rFonts w:eastAsia="SimSun"/>
          <w:bCs/>
          <w:kern w:val="3"/>
          <w:lang w:eastAsia="zh-CN" w:bidi="hi-IN"/>
        </w:rPr>
        <w:t xml:space="preserve">§ </w:t>
      </w:r>
      <w:r>
        <w:rPr>
          <w:rFonts w:eastAsia="SimSun"/>
          <w:bCs/>
          <w:kern w:val="3"/>
          <w:lang w:eastAsia="zh-CN" w:bidi="hi-IN"/>
        </w:rPr>
        <w:t>43 uchyla się</w:t>
      </w:r>
      <w:r w:rsidR="003D69EF">
        <w:rPr>
          <w:rFonts w:eastAsia="SimSun"/>
          <w:bCs/>
          <w:kern w:val="3"/>
          <w:lang w:eastAsia="zh-CN" w:bidi="hi-IN"/>
        </w:rPr>
        <w:t>.</w:t>
      </w:r>
      <w:bookmarkStart w:id="4" w:name="_GoBack"/>
      <w:bookmarkEnd w:id="4"/>
    </w:p>
    <w:p w14:paraId="4F6C002F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  <w:bCs/>
        </w:rPr>
      </w:pPr>
      <w:r w:rsidRPr="004B3CA8">
        <w:rPr>
          <w:rFonts w:cs="Times New Roman"/>
          <w:bCs/>
        </w:rPr>
        <w:t>§ 2.</w:t>
      </w:r>
    </w:p>
    <w:p w14:paraId="7D4FFBFD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rPr>
          <w:rFonts w:cs="Times New Roman"/>
          <w:bCs/>
        </w:rPr>
      </w:pPr>
    </w:p>
    <w:p w14:paraId="00830EDA" w14:textId="74DBE8F4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rPr>
          <w:rFonts w:cs="Times New Roman"/>
        </w:rPr>
      </w:pPr>
      <w:r w:rsidRPr="004B3CA8">
        <w:rPr>
          <w:rFonts w:cs="Times New Roman"/>
        </w:rPr>
        <w:t xml:space="preserve">Zobowiązuje się </w:t>
      </w:r>
      <w:r w:rsidR="0082506A">
        <w:rPr>
          <w:rFonts w:cs="Times New Roman"/>
        </w:rPr>
        <w:t>Dyrektora</w:t>
      </w:r>
      <w:r w:rsidRPr="004B3CA8">
        <w:rPr>
          <w:rFonts w:cs="Times New Roman"/>
        </w:rPr>
        <w:t xml:space="preserve"> do opracowania i opublikowania</w:t>
      </w:r>
      <w:r w:rsidR="00C6308F" w:rsidRPr="004B3CA8">
        <w:rPr>
          <w:rFonts w:cs="Times New Roman"/>
        </w:rPr>
        <w:t xml:space="preserve"> jednolitego</w:t>
      </w:r>
      <w:r w:rsidRPr="004B3CA8">
        <w:rPr>
          <w:rFonts w:cs="Times New Roman"/>
        </w:rPr>
        <w:t xml:space="preserve"> tekstu statutu.</w:t>
      </w:r>
    </w:p>
    <w:p w14:paraId="3EDD7113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ind w:left="720"/>
        <w:rPr>
          <w:rFonts w:cs="Times New Roman"/>
          <w:bCs/>
        </w:rPr>
      </w:pPr>
    </w:p>
    <w:p w14:paraId="5047C25D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jc w:val="center"/>
        <w:rPr>
          <w:rFonts w:cs="Times New Roman"/>
          <w:bCs/>
        </w:rPr>
      </w:pPr>
      <w:r w:rsidRPr="004B3CA8">
        <w:rPr>
          <w:rFonts w:cs="Times New Roman"/>
          <w:bCs/>
        </w:rPr>
        <w:t>§ 3.</w:t>
      </w:r>
    </w:p>
    <w:p w14:paraId="6BF854A1" w14:textId="77777777" w:rsidR="00DA3DE2" w:rsidRPr="004B3CA8" w:rsidRDefault="00DA3DE2" w:rsidP="00085F71">
      <w:pPr>
        <w:pStyle w:val="Standard"/>
        <w:tabs>
          <w:tab w:val="left" w:pos="1134"/>
        </w:tabs>
        <w:spacing w:line="276" w:lineRule="auto"/>
        <w:ind w:left="720"/>
        <w:rPr>
          <w:rFonts w:cs="Times New Roman"/>
          <w:bCs/>
        </w:rPr>
      </w:pPr>
    </w:p>
    <w:p w14:paraId="30D3A571" w14:textId="77777777" w:rsidR="003142DF" w:rsidRPr="004B3CA8" w:rsidRDefault="00DA3DE2" w:rsidP="00085F71">
      <w:pPr>
        <w:pStyle w:val="Standard"/>
        <w:tabs>
          <w:tab w:val="left" w:pos="1134"/>
        </w:tabs>
        <w:spacing w:line="276" w:lineRule="auto"/>
        <w:jc w:val="both"/>
        <w:rPr>
          <w:rFonts w:cs="Times New Roman"/>
        </w:rPr>
      </w:pPr>
      <w:r w:rsidRPr="004B3CA8">
        <w:rPr>
          <w:rFonts w:cs="Times New Roman"/>
        </w:rPr>
        <w:t>Uchwała wchodzi w życie z dniem …...................</w:t>
      </w:r>
    </w:p>
    <w:sectPr w:rsidR="003142DF" w:rsidRPr="004B3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0000000E"/>
    <w:multiLevelType w:val="singleLevel"/>
    <w:tmpl w:val="AE72DA68"/>
    <w:name w:val="WW8Num14"/>
    <w:lvl w:ilvl="0">
      <w:start w:val="2"/>
      <w:numFmt w:val="decimal"/>
      <w:lvlText w:val="%1."/>
      <w:lvlJc w:val="left"/>
      <w:pPr>
        <w:tabs>
          <w:tab w:val="num" w:pos="996"/>
        </w:tabs>
        <w:ind w:left="996" w:hanging="360"/>
      </w:pPr>
      <w:rPr>
        <w:rFonts w:cs="Times New Roman"/>
        <w:b w:val="0"/>
      </w:rPr>
    </w:lvl>
  </w:abstractNum>
  <w:abstractNum w:abstractNumId="3">
    <w:nsid w:val="00000013"/>
    <w:multiLevelType w:val="multilevel"/>
    <w:tmpl w:val="00000013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4">
    <w:nsid w:val="00000014"/>
    <w:multiLevelType w:val="singleLevel"/>
    <w:tmpl w:val="00000014"/>
    <w:name w:val="WW8Num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>
    <w:nsid w:val="00000015"/>
    <w:multiLevelType w:val="multilevel"/>
    <w:tmpl w:val="97B8F0C0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pacing w:val="0"/>
        <w:kern w:val="24"/>
        <w:position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6">
    <w:nsid w:val="00000022"/>
    <w:multiLevelType w:val="multilevel"/>
    <w:tmpl w:val="D9E2337E"/>
    <w:name w:val="WW8Num3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lowerLetter"/>
      <w:lvlText w:val="%3)"/>
      <w:lvlJc w:val="left"/>
      <w:pPr>
        <w:tabs>
          <w:tab w:val="num" w:pos="1137"/>
        </w:tabs>
        <w:ind w:left="1137" w:hanging="6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00000026"/>
    <w:multiLevelType w:val="singleLevel"/>
    <w:tmpl w:val="03067D1C"/>
    <w:name w:val="WW8Num3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8">
    <w:nsid w:val="00000027"/>
    <w:multiLevelType w:val="singleLevel"/>
    <w:tmpl w:val="00000027"/>
    <w:name w:val="WW8Num4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9">
    <w:nsid w:val="0000002B"/>
    <w:multiLevelType w:val="multilevel"/>
    <w:tmpl w:val="0000002B"/>
    <w:name w:val="WW8Num6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00000032"/>
    <w:multiLevelType w:val="singleLevel"/>
    <w:tmpl w:val="46664C6E"/>
    <w:name w:val="WW8Num52"/>
    <w:lvl w:ilvl="0">
      <w:start w:val="2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cs="Times New Roman"/>
        <w:b w:val="0"/>
      </w:rPr>
    </w:lvl>
  </w:abstractNum>
  <w:abstractNum w:abstractNumId="11">
    <w:nsid w:val="00000033"/>
    <w:multiLevelType w:val="multilevel"/>
    <w:tmpl w:val="F8FEEA2E"/>
    <w:name w:val="WW8Num7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34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2">
    <w:nsid w:val="00000034"/>
    <w:multiLevelType w:val="singleLevel"/>
    <w:tmpl w:val="00000034"/>
    <w:name w:val="WW8Num54"/>
    <w:lvl w:ilvl="0">
      <w:start w:val="1"/>
      <w:numFmt w:val="decimal"/>
      <w:lvlText w:val="%1)"/>
      <w:lvlJc w:val="left"/>
      <w:pPr>
        <w:tabs>
          <w:tab w:val="num" w:pos="1425"/>
        </w:tabs>
        <w:ind w:left="1425" w:hanging="360"/>
      </w:pPr>
    </w:lvl>
  </w:abstractNum>
  <w:abstractNum w:abstractNumId="13">
    <w:nsid w:val="000000CB"/>
    <w:multiLevelType w:val="multilevel"/>
    <w:tmpl w:val="174AE3B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4">
    <w:nsid w:val="02B16BF5"/>
    <w:multiLevelType w:val="multilevel"/>
    <w:tmpl w:val="C674CB3E"/>
    <w:styleLink w:val="WW8Num29"/>
    <w:lvl w:ilvl="0">
      <w:start w:val="1"/>
      <w:numFmt w:val="decimal"/>
      <w:lvlText w:val="%1."/>
      <w:lvlJc w:val="left"/>
      <w:pPr>
        <w:ind w:left="284" w:hanging="284"/>
      </w:pPr>
      <w:rPr>
        <w:rFonts w:ascii="Times New Roman" w:eastAsia="Times New Roman" w:hAnsi="Times New Roman" w:cs="Times New Roman"/>
        <w:b/>
        <w:bCs/>
        <w:strike w:val="0"/>
        <w:dstrike w:val="0"/>
        <w:color w:val="000000"/>
        <w:spacing w:val="-1"/>
        <w:position w:val="0"/>
        <w:sz w:val="23"/>
        <w:szCs w:val="23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>
    <w:nsid w:val="055406E8"/>
    <w:multiLevelType w:val="multilevel"/>
    <w:tmpl w:val="4A32B02C"/>
    <w:styleLink w:val="WW8Num13"/>
    <w:lvl w:ilvl="0">
      <w:start w:val="1"/>
      <w:numFmt w:val="lowerLetter"/>
      <w:lvlText w:val="%1)"/>
      <w:lvlJc w:val="left"/>
      <w:pPr>
        <w:ind w:left="14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057B6F17"/>
    <w:multiLevelType w:val="multilevel"/>
    <w:tmpl w:val="35D0E182"/>
    <w:styleLink w:val="WW8Num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5C87522"/>
    <w:multiLevelType w:val="multilevel"/>
    <w:tmpl w:val="E4341A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8">
    <w:nsid w:val="0AD7013B"/>
    <w:multiLevelType w:val="multilevel"/>
    <w:tmpl w:val="A2C25A46"/>
    <w:styleLink w:val="WW8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0BED3F63"/>
    <w:multiLevelType w:val="hybridMultilevel"/>
    <w:tmpl w:val="6CA67DE8"/>
    <w:lvl w:ilvl="0" w:tplc="BF8E595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0">
    <w:nsid w:val="0C641241"/>
    <w:multiLevelType w:val="hybridMultilevel"/>
    <w:tmpl w:val="FDB23B38"/>
    <w:name w:val="WW8Num4222322222222222322222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10583A30"/>
    <w:multiLevelType w:val="hybridMultilevel"/>
    <w:tmpl w:val="CE3ECF2C"/>
    <w:lvl w:ilvl="0" w:tplc="7A44EAFA">
      <w:start w:val="1"/>
      <w:numFmt w:val="decimal"/>
      <w:lvlText w:val="%1)"/>
      <w:lvlJc w:val="left"/>
      <w:pPr>
        <w:ind w:left="1650" w:hanging="315"/>
      </w:pPr>
      <w:rPr>
        <w:rFonts w:ascii="Times New Roman" w:eastAsia="Arial" w:hAnsi="Times New Roman" w:cs="Times New Roman" w:hint="default"/>
        <w:w w:val="100"/>
        <w:sz w:val="22"/>
        <w:szCs w:val="22"/>
        <w:lang w:val="pl-PL" w:eastAsia="pl-PL" w:bidi="pl-PL"/>
      </w:rPr>
    </w:lvl>
    <w:lvl w:ilvl="1" w:tplc="BB1482C6">
      <w:numFmt w:val="bullet"/>
      <w:lvlText w:val="•"/>
      <w:lvlJc w:val="left"/>
      <w:pPr>
        <w:ind w:left="2644" w:hanging="315"/>
      </w:pPr>
      <w:rPr>
        <w:rFonts w:hint="default"/>
        <w:lang w:val="pl-PL" w:eastAsia="pl-PL" w:bidi="pl-PL"/>
      </w:rPr>
    </w:lvl>
    <w:lvl w:ilvl="2" w:tplc="6332CE84">
      <w:numFmt w:val="bullet"/>
      <w:lvlText w:val="•"/>
      <w:lvlJc w:val="left"/>
      <w:pPr>
        <w:ind w:left="3629" w:hanging="315"/>
      </w:pPr>
      <w:rPr>
        <w:rFonts w:hint="default"/>
        <w:lang w:val="pl-PL" w:eastAsia="pl-PL" w:bidi="pl-PL"/>
      </w:rPr>
    </w:lvl>
    <w:lvl w:ilvl="3" w:tplc="324C0AD2">
      <w:numFmt w:val="bullet"/>
      <w:lvlText w:val="•"/>
      <w:lvlJc w:val="left"/>
      <w:pPr>
        <w:ind w:left="4613" w:hanging="315"/>
      </w:pPr>
      <w:rPr>
        <w:rFonts w:hint="default"/>
        <w:lang w:val="pl-PL" w:eastAsia="pl-PL" w:bidi="pl-PL"/>
      </w:rPr>
    </w:lvl>
    <w:lvl w:ilvl="4" w:tplc="7D025CF6">
      <w:numFmt w:val="bullet"/>
      <w:lvlText w:val="•"/>
      <w:lvlJc w:val="left"/>
      <w:pPr>
        <w:ind w:left="5598" w:hanging="315"/>
      </w:pPr>
      <w:rPr>
        <w:rFonts w:hint="default"/>
        <w:lang w:val="pl-PL" w:eastAsia="pl-PL" w:bidi="pl-PL"/>
      </w:rPr>
    </w:lvl>
    <w:lvl w:ilvl="5" w:tplc="C52A87DE">
      <w:numFmt w:val="bullet"/>
      <w:lvlText w:val="•"/>
      <w:lvlJc w:val="left"/>
      <w:pPr>
        <w:ind w:left="6583" w:hanging="315"/>
      </w:pPr>
      <w:rPr>
        <w:rFonts w:hint="default"/>
        <w:lang w:val="pl-PL" w:eastAsia="pl-PL" w:bidi="pl-PL"/>
      </w:rPr>
    </w:lvl>
    <w:lvl w:ilvl="6" w:tplc="DB4C91A4">
      <w:numFmt w:val="bullet"/>
      <w:lvlText w:val="•"/>
      <w:lvlJc w:val="left"/>
      <w:pPr>
        <w:ind w:left="7567" w:hanging="315"/>
      </w:pPr>
      <w:rPr>
        <w:rFonts w:hint="default"/>
        <w:lang w:val="pl-PL" w:eastAsia="pl-PL" w:bidi="pl-PL"/>
      </w:rPr>
    </w:lvl>
    <w:lvl w:ilvl="7" w:tplc="CB587112">
      <w:numFmt w:val="bullet"/>
      <w:lvlText w:val="•"/>
      <w:lvlJc w:val="left"/>
      <w:pPr>
        <w:ind w:left="8552" w:hanging="315"/>
      </w:pPr>
      <w:rPr>
        <w:rFonts w:hint="default"/>
        <w:lang w:val="pl-PL" w:eastAsia="pl-PL" w:bidi="pl-PL"/>
      </w:rPr>
    </w:lvl>
    <w:lvl w:ilvl="8" w:tplc="58C01C32">
      <w:numFmt w:val="bullet"/>
      <w:lvlText w:val="•"/>
      <w:lvlJc w:val="left"/>
      <w:pPr>
        <w:ind w:left="9537" w:hanging="315"/>
      </w:pPr>
      <w:rPr>
        <w:rFonts w:hint="default"/>
        <w:lang w:val="pl-PL" w:eastAsia="pl-PL" w:bidi="pl-PL"/>
      </w:rPr>
    </w:lvl>
  </w:abstractNum>
  <w:abstractNum w:abstractNumId="22">
    <w:nsid w:val="136B15AA"/>
    <w:multiLevelType w:val="multilevel"/>
    <w:tmpl w:val="972CDAA2"/>
    <w:styleLink w:val="WW8Num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141B7278"/>
    <w:multiLevelType w:val="multilevel"/>
    <w:tmpl w:val="84FEA6A2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>
    <w:nsid w:val="1542359B"/>
    <w:multiLevelType w:val="multilevel"/>
    <w:tmpl w:val="704685AC"/>
    <w:styleLink w:val="WW8Num8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i w:val="0"/>
        <w:iCs w:val="0"/>
        <w:strike w:val="0"/>
        <w:dstrike w:val="0"/>
        <w:color w:val="FF3333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>
    <w:nsid w:val="18F4007B"/>
    <w:multiLevelType w:val="multilevel"/>
    <w:tmpl w:val="57F6D3CA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sz w:val="23"/>
      </w:rPr>
    </w:lvl>
    <w:lvl w:ilvl="1">
      <w:start w:val="1"/>
      <w:numFmt w:val="decimal"/>
      <w:lvlText w:val="%2)"/>
      <w:lvlJc w:val="left"/>
      <w:pPr>
        <w:ind w:left="851" w:hanging="284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decimal"/>
      <w:lvlText w:val="%3."/>
      <w:lvlJc w:val="left"/>
      <w:pPr>
        <w:ind w:left="2340" w:hanging="360"/>
      </w:pPr>
      <w:rPr>
        <w:sz w:val="23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8FC39C9"/>
    <w:multiLevelType w:val="multilevel"/>
    <w:tmpl w:val="435EC8D2"/>
    <w:styleLink w:val="WW8Num42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210B23"/>
    <w:multiLevelType w:val="hybridMultilevel"/>
    <w:tmpl w:val="3E386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B704A86"/>
    <w:multiLevelType w:val="multilevel"/>
    <w:tmpl w:val="7DEAF2A8"/>
    <w:styleLink w:val="WW8Num17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9">
    <w:nsid w:val="1DA92345"/>
    <w:multiLevelType w:val="multilevel"/>
    <w:tmpl w:val="838C3634"/>
    <w:styleLink w:val="WW8Num91"/>
    <w:lvl w:ilvl="0">
      <w:start w:val="11"/>
      <w:numFmt w:val="decimal"/>
      <w:lvlText w:val="%1."/>
      <w:lvlJc w:val="left"/>
      <w:pPr>
        <w:ind w:left="720" w:hanging="360"/>
      </w:pPr>
      <w:rPr>
        <w:rFonts w:cs="Times New Roman"/>
        <w:b/>
        <w:bCs/>
        <w:i w:val="0"/>
        <w:iCs w:val="0"/>
        <w:sz w:val="24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>
    <w:nsid w:val="21C658E5"/>
    <w:multiLevelType w:val="multilevel"/>
    <w:tmpl w:val="28E07330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2B47CB2"/>
    <w:multiLevelType w:val="multilevel"/>
    <w:tmpl w:val="13D8C998"/>
    <w:styleLink w:val="WW8Num32"/>
    <w:lvl w:ilvl="0">
      <w:start w:val="1"/>
      <w:numFmt w:val="decimal"/>
      <w:lvlText w:val="%1)"/>
      <w:lvlJc w:val="left"/>
      <w:pPr>
        <w:ind w:left="0" w:firstLine="0"/>
      </w:pPr>
      <w:rPr>
        <w:sz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2">
    <w:nsid w:val="233D02CC"/>
    <w:multiLevelType w:val="multilevel"/>
    <w:tmpl w:val="D7C652D0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>
    <w:nsid w:val="23E11A6F"/>
    <w:multiLevelType w:val="multilevel"/>
    <w:tmpl w:val="884C71E0"/>
    <w:styleLink w:val="WW8Num79"/>
    <w:lvl w:ilvl="0">
      <w:start w:val="7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strike w:val="0"/>
        <w:dstrike w:val="0"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>
    <w:nsid w:val="288F2230"/>
    <w:multiLevelType w:val="hybridMultilevel"/>
    <w:tmpl w:val="6414E678"/>
    <w:name w:val="WW8Num42223222222222223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C6D1773"/>
    <w:multiLevelType w:val="multilevel"/>
    <w:tmpl w:val="8514DD12"/>
    <w:styleLink w:val="WW8Num65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2CC716B4"/>
    <w:multiLevelType w:val="hybridMultilevel"/>
    <w:tmpl w:val="7C74DCC8"/>
    <w:lvl w:ilvl="0" w:tplc="7838577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7">
    <w:nsid w:val="387F237F"/>
    <w:multiLevelType w:val="multilevel"/>
    <w:tmpl w:val="C8E48FD0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89312C9"/>
    <w:multiLevelType w:val="hybridMultilevel"/>
    <w:tmpl w:val="85AC7910"/>
    <w:lvl w:ilvl="0" w:tplc="D64A7FE0">
      <w:start w:val="1"/>
      <w:numFmt w:val="decimal"/>
      <w:lvlText w:val="%1)"/>
      <w:lvlJc w:val="left"/>
      <w:pPr>
        <w:ind w:left="1650" w:hanging="315"/>
      </w:pPr>
      <w:rPr>
        <w:rFonts w:ascii="Times New Roman" w:eastAsia="Arial" w:hAnsi="Times New Roman" w:cs="Times New Roman" w:hint="default"/>
        <w:w w:val="100"/>
        <w:sz w:val="22"/>
        <w:szCs w:val="22"/>
        <w:lang w:val="pl-PL" w:eastAsia="pl-PL" w:bidi="pl-PL"/>
      </w:rPr>
    </w:lvl>
    <w:lvl w:ilvl="1" w:tplc="1ACC7F38">
      <w:numFmt w:val="bullet"/>
      <w:lvlText w:val="•"/>
      <w:lvlJc w:val="left"/>
      <w:pPr>
        <w:ind w:left="2644" w:hanging="315"/>
      </w:pPr>
      <w:rPr>
        <w:rFonts w:hint="default"/>
        <w:lang w:val="pl-PL" w:eastAsia="pl-PL" w:bidi="pl-PL"/>
      </w:rPr>
    </w:lvl>
    <w:lvl w:ilvl="2" w:tplc="2444B122">
      <w:numFmt w:val="bullet"/>
      <w:lvlText w:val="•"/>
      <w:lvlJc w:val="left"/>
      <w:pPr>
        <w:ind w:left="3629" w:hanging="315"/>
      </w:pPr>
      <w:rPr>
        <w:rFonts w:hint="default"/>
        <w:lang w:val="pl-PL" w:eastAsia="pl-PL" w:bidi="pl-PL"/>
      </w:rPr>
    </w:lvl>
    <w:lvl w:ilvl="3" w:tplc="DA128E4E">
      <w:numFmt w:val="bullet"/>
      <w:lvlText w:val="•"/>
      <w:lvlJc w:val="left"/>
      <w:pPr>
        <w:ind w:left="4613" w:hanging="315"/>
      </w:pPr>
      <w:rPr>
        <w:rFonts w:hint="default"/>
        <w:lang w:val="pl-PL" w:eastAsia="pl-PL" w:bidi="pl-PL"/>
      </w:rPr>
    </w:lvl>
    <w:lvl w:ilvl="4" w:tplc="D54E8AD6">
      <w:numFmt w:val="bullet"/>
      <w:lvlText w:val="•"/>
      <w:lvlJc w:val="left"/>
      <w:pPr>
        <w:ind w:left="5598" w:hanging="315"/>
      </w:pPr>
      <w:rPr>
        <w:rFonts w:hint="default"/>
        <w:lang w:val="pl-PL" w:eastAsia="pl-PL" w:bidi="pl-PL"/>
      </w:rPr>
    </w:lvl>
    <w:lvl w:ilvl="5" w:tplc="D53CEDEA">
      <w:numFmt w:val="bullet"/>
      <w:lvlText w:val="•"/>
      <w:lvlJc w:val="left"/>
      <w:pPr>
        <w:ind w:left="6583" w:hanging="315"/>
      </w:pPr>
      <w:rPr>
        <w:rFonts w:hint="default"/>
        <w:lang w:val="pl-PL" w:eastAsia="pl-PL" w:bidi="pl-PL"/>
      </w:rPr>
    </w:lvl>
    <w:lvl w:ilvl="6" w:tplc="C60A001E">
      <w:numFmt w:val="bullet"/>
      <w:lvlText w:val="•"/>
      <w:lvlJc w:val="left"/>
      <w:pPr>
        <w:ind w:left="7567" w:hanging="315"/>
      </w:pPr>
      <w:rPr>
        <w:rFonts w:hint="default"/>
        <w:lang w:val="pl-PL" w:eastAsia="pl-PL" w:bidi="pl-PL"/>
      </w:rPr>
    </w:lvl>
    <w:lvl w:ilvl="7" w:tplc="D95C3FF2">
      <w:numFmt w:val="bullet"/>
      <w:lvlText w:val="•"/>
      <w:lvlJc w:val="left"/>
      <w:pPr>
        <w:ind w:left="8552" w:hanging="315"/>
      </w:pPr>
      <w:rPr>
        <w:rFonts w:hint="default"/>
        <w:lang w:val="pl-PL" w:eastAsia="pl-PL" w:bidi="pl-PL"/>
      </w:rPr>
    </w:lvl>
    <w:lvl w:ilvl="8" w:tplc="86607132">
      <w:numFmt w:val="bullet"/>
      <w:lvlText w:val="•"/>
      <w:lvlJc w:val="left"/>
      <w:pPr>
        <w:ind w:left="9537" w:hanging="315"/>
      </w:pPr>
      <w:rPr>
        <w:rFonts w:hint="default"/>
        <w:lang w:val="pl-PL" w:eastAsia="pl-PL" w:bidi="pl-PL"/>
      </w:rPr>
    </w:lvl>
  </w:abstractNum>
  <w:abstractNum w:abstractNumId="39">
    <w:nsid w:val="3B710F83"/>
    <w:multiLevelType w:val="multilevel"/>
    <w:tmpl w:val="B512EE82"/>
    <w:styleLink w:val="WW8Num81"/>
    <w:lvl w:ilvl="0">
      <w:start w:val="10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bCs/>
        <w:i w:val="0"/>
        <w:iCs w:val="0"/>
        <w:strike w:val="0"/>
        <w:dstrike w:val="0"/>
        <w:color w:val="FF3333"/>
        <w:position w:val="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>
    <w:nsid w:val="3DEB30A8"/>
    <w:multiLevelType w:val="hybridMultilevel"/>
    <w:tmpl w:val="C9C8A57E"/>
    <w:name w:val="WW8Num42223"/>
    <w:lvl w:ilvl="0" w:tplc="758C15FA">
      <w:start w:val="10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071C4C"/>
    <w:multiLevelType w:val="multilevel"/>
    <w:tmpl w:val="6BB2202C"/>
    <w:styleLink w:val="WW8Num31"/>
    <w:lvl w:ilvl="0">
      <w:start w:val="1"/>
      <w:numFmt w:val="lowerLetter"/>
      <w:lvlText w:val="%1)"/>
      <w:lvlJc w:val="left"/>
      <w:pPr>
        <w:ind w:left="680" w:hanging="226"/>
      </w:pPr>
      <w:rPr>
        <w:strike w:val="0"/>
        <w:dstrike w:val="0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>
    <w:nsid w:val="401B13B6"/>
    <w:multiLevelType w:val="multilevel"/>
    <w:tmpl w:val="B04CC470"/>
    <w:styleLink w:val="WW8Num85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dstrike w:val="0"/>
        <w:color w:val="FF3333"/>
        <w:spacing w:val="-1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>
    <w:nsid w:val="41A055F2"/>
    <w:multiLevelType w:val="multilevel"/>
    <w:tmpl w:val="EC30A8E4"/>
    <w:styleLink w:val="WW8Num9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42835613"/>
    <w:multiLevelType w:val="multilevel"/>
    <w:tmpl w:val="B7CA4E0E"/>
    <w:styleLink w:val="WW8Num21"/>
    <w:lvl w:ilvl="0">
      <w:start w:val="1"/>
      <w:numFmt w:val="decimal"/>
      <w:lvlText w:val="%1)"/>
      <w:lvlJc w:val="left"/>
      <w:pPr>
        <w:ind w:left="737" w:hanging="397"/>
      </w:pPr>
      <w:rPr>
        <w:rFonts w:ascii="Times New Roman" w:eastAsia="Times New Roman" w:hAnsi="Times New Roman" w:cs="Times New Roman"/>
        <w:sz w:val="23"/>
        <w:szCs w:val="23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>
    <w:nsid w:val="42D3582B"/>
    <w:multiLevelType w:val="hybridMultilevel"/>
    <w:tmpl w:val="4ADA1786"/>
    <w:name w:val="WW8Num42223222222222223222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F770A7"/>
    <w:multiLevelType w:val="multilevel"/>
    <w:tmpl w:val="22BC045C"/>
    <w:styleLink w:val="WW8Num10"/>
    <w:lvl w:ilvl="0">
      <w:start w:val="8"/>
      <w:numFmt w:val="decimal"/>
      <w:lvlText w:val="%1."/>
      <w:lvlJc w:val="left"/>
      <w:pPr>
        <w:ind w:left="360" w:hanging="360"/>
      </w:pPr>
      <w:rPr>
        <w:rFonts w:ascii="Wingdings" w:hAnsi="Wingdings" w:cs="Wingdings"/>
      </w:rPr>
    </w:lvl>
    <w:lvl w:ilvl="1">
      <w:start w:val="1"/>
      <w:numFmt w:val="lowerLetter"/>
      <w:lvlText w:val="%2)"/>
      <w:lvlJc w:val="left"/>
      <w:pPr>
        <w:ind w:left="730" w:hanging="36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right"/>
      <w:pPr>
        <w:ind w:left="1450" w:hanging="180"/>
      </w:pPr>
    </w:lvl>
    <w:lvl w:ilvl="3">
      <w:start w:val="1"/>
      <w:numFmt w:val="decimal"/>
      <w:lvlText w:val="%4."/>
      <w:lvlJc w:val="left"/>
      <w:pPr>
        <w:ind w:left="2170" w:hanging="360"/>
      </w:pPr>
      <w:rPr>
        <w:rFonts w:ascii="Symbol" w:hAnsi="Symbol" w:cs="Symbol"/>
      </w:rPr>
    </w:lvl>
    <w:lvl w:ilvl="4">
      <w:start w:val="1"/>
      <w:numFmt w:val="lowerLetter"/>
      <w:lvlText w:val="%5."/>
      <w:lvlJc w:val="left"/>
      <w:pPr>
        <w:ind w:left="2890" w:hanging="360"/>
      </w:pPr>
    </w:lvl>
    <w:lvl w:ilvl="5">
      <w:start w:val="1"/>
      <w:numFmt w:val="lowerRoman"/>
      <w:lvlText w:val="%6."/>
      <w:lvlJc w:val="right"/>
      <w:pPr>
        <w:ind w:left="3610" w:hanging="18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5050" w:hanging="360"/>
      </w:pPr>
    </w:lvl>
    <w:lvl w:ilvl="8">
      <w:start w:val="1"/>
      <w:numFmt w:val="lowerRoman"/>
      <w:lvlText w:val="%9."/>
      <w:lvlJc w:val="right"/>
      <w:pPr>
        <w:ind w:left="5770" w:hanging="180"/>
      </w:pPr>
    </w:lvl>
  </w:abstractNum>
  <w:abstractNum w:abstractNumId="47">
    <w:nsid w:val="45004E8B"/>
    <w:multiLevelType w:val="hybridMultilevel"/>
    <w:tmpl w:val="BCA455B4"/>
    <w:name w:val="WW8Num4222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247BB4"/>
    <w:multiLevelType w:val="hybridMultilevel"/>
    <w:tmpl w:val="3E386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D3C3698"/>
    <w:multiLevelType w:val="multilevel"/>
    <w:tmpl w:val="67FE18C2"/>
    <w:lvl w:ilvl="0">
      <w:start w:val="1"/>
      <w:numFmt w:val="decimal"/>
      <w:lvlText w:val="%1)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0">
    <w:nsid w:val="4E822890"/>
    <w:multiLevelType w:val="multilevel"/>
    <w:tmpl w:val="C15EE374"/>
    <w:styleLink w:val="WW8Num18"/>
    <w:lvl w:ilvl="0">
      <w:start w:val="1"/>
      <w:numFmt w:val="lowerLetter"/>
      <w:lvlText w:val="%1)"/>
      <w:lvlJc w:val="left"/>
      <w:pPr>
        <w:ind w:left="964" w:hanging="340"/>
      </w:pPr>
      <w:rPr>
        <w:b/>
        <w:bCs/>
        <w:color w:val="FF3333"/>
        <w:spacing w:val="-2"/>
        <w:position w:val="0"/>
        <w:sz w:val="23"/>
        <w:szCs w:val="23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1">
    <w:nsid w:val="51915E1A"/>
    <w:multiLevelType w:val="multilevel"/>
    <w:tmpl w:val="AAC01C18"/>
    <w:styleLink w:val="WW8Num6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51CC3C3E"/>
    <w:multiLevelType w:val="multilevel"/>
    <w:tmpl w:val="BBC402E4"/>
    <w:styleLink w:val="WW8Num25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30" w:hanging="360"/>
      </w:pPr>
    </w:lvl>
    <w:lvl w:ilvl="2">
      <w:start w:val="1"/>
      <w:numFmt w:val="lowerRoman"/>
      <w:lvlText w:val="%3."/>
      <w:lvlJc w:val="right"/>
      <w:pPr>
        <w:ind w:left="1450" w:hanging="180"/>
      </w:pPr>
    </w:lvl>
    <w:lvl w:ilvl="3">
      <w:start w:val="1"/>
      <w:numFmt w:val="decimal"/>
      <w:lvlText w:val="%4."/>
      <w:lvlJc w:val="left"/>
      <w:pPr>
        <w:ind w:left="2170" w:hanging="360"/>
      </w:pPr>
    </w:lvl>
    <w:lvl w:ilvl="4">
      <w:start w:val="1"/>
      <w:numFmt w:val="lowerLetter"/>
      <w:lvlText w:val="%5."/>
      <w:lvlJc w:val="left"/>
      <w:pPr>
        <w:ind w:left="2890" w:hanging="360"/>
      </w:pPr>
    </w:lvl>
    <w:lvl w:ilvl="5">
      <w:start w:val="1"/>
      <w:numFmt w:val="lowerRoman"/>
      <w:lvlText w:val="%6."/>
      <w:lvlJc w:val="right"/>
      <w:pPr>
        <w:ind w:left="3610" w:hanging="180"/>
      </w:pPr>
    </w:lvl>
    <w:lvl w:ilvl="6">
      <w:start w:val="1"/>
      <w:numFmt w:val="decimal"/>
      <w:lvlText w:val="%7."/>
      <w:lvlJc w:val="left"/>
      <w:pPr>
        <w:ind w:left="4330" w:hanging="360"/>
      </w:pPr>
    </w:lvl>
    <w:lvl w:ilvl="7">
      <w:start w:val="1"/>
      <w:numFmt w:val="lowerLetter"/>
      <w:lvlText w:val="%8."/>
      <w:lvlJc w:val="left"/>
      <w:pPr>
        <w:ind w:left="5050" w:hanging="360"/>
      </w:pPr>
    </w:lvl>
    <w:lvl w:ilvl="8">
      <w:start w:val="1"/>
      <w:numFmt w:val="lowerRoman"/>
      <w:lvlText w:val="%9."/>
      <w:lvlJc w:val="right"/>
      <w:pPr>
        <w:ind w:left="5770" w:hanging="180"/>
      </w:pPr>
    </w:lvl>
  </w:abstractNum>
  <w:abstractNum w:abstractNumId="53">
    <w:nsid w:val="53D85A44"/>
    <w:multiLevelType w:val="hybridMultilevel"/>
    <w:tmpl w:val="3E386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6BC2B07"/>
    <w:multiLevelType w:val="multilevel"/>
    <w:tmpl w:val="7B56140A"/>
    <w:lvl w:ilvl="0">
      <w:start w:val="8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  <w:iCs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55">
    <w:nsid w:val="578717DC"/>
    <w:multiLevelType w:val="multilevel"/>
    <w:tmpl w:val="F3E41E94"/>
    <w:styleLink w:val="WW8Num8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 w:val="0"/>
        <w:bCs w:val="0"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6">
    <w:nsid w:val="58184DBB"/>
    <w:multiLevelType w:val="multilevel"/>
    <w:tmpl w:val="6B8C6138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/>
        <w:strike w:val="0"/>
        <w:dstrike w:val="0"/>
        <w:color w:val="FF3333"/>
        <w:sz w:val="23"/>
        <w:szCs w:val="23"/>
      </w:rPr>
    </w:lvl>
    <w:lvl w:ilvl="1">
      <w:start w:val="1"/>
      <w:numFmt w:val="decimal"/>
      <w:lvlText w:val="%2)"/>
      <w:lvlJc w:val="left"/>
      <w:pPr>
        <w:ind w:left="737" w:hanging="170"/>
      </w:pPr>
      <w:rPr>
        <w:rFonts w:ascii="Times New Roman" w:eastAsia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8E62BCE"/>
    <w:multiLevelType w:val="multilevel"/>
    <w:tmpl w:val="9176E66E"/>
    <w:styleLink w:val="WW8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8">
    <w:nsid w:val="59EA1F08"/>
    <w:multiLevelType w:val="multilevel"/>
    <w:tmpl w:val="425C5544"/>
    <w:styleLink w:val="WW8Num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9F83DE5"/>
    <w:multiLevelType w:val="multilevel"/>
    <w:tmpl w:val="6C2C3FDC"/>
    <w:styleLink w:val="WW8Num46"/>
    <w:lvl w:ilvl="0">
      <w:start w:val="1"/>
      <w:numFmt w:val="decimal"/>
      <w:lvlText w:val="%1)"/>
      <w:lvlJc w:val="left"/>
      <w:pPr>
        <w:ind w:left="0" w:firstLine="0"/>
      </w:pPr>
      <w:rPr>
        <w:sz w:val="20"/>
      </w:rPr>
    </w:lvl>
    <w:lvl w:ilvl="1">
      <w:start w:val="1"/>
      <w:numFmt w:val="lowerLetter"/>
      <w:lvlText w:val="%2)"/>
      <w:lvlJc w:val="left"/>
      <w:pPr>
        <w:ind w:left="0" w:firstLine="0"/>
      </w:pPr>
    </w:lvl>
    <w:lvl w:ilvl="2">
      <w:start w:val="1"/>
      <w:numFmt w:val="lowerLetter"/>
      <w:lvlText w:val="%3)"/>
      <w:lvlJc w:val="left"/>
      <w:pPr>
        <w:ind w:left="0" w:firstLine="0"/>
      </w:p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60">
    <w:nsid w:val="5A8B4417"/>
    <w:multiLevelType w:val="multilevel"/>
    <w:tmpl w:val="B07AC37E"/>
    <w:styleLink w:val="WW8Num66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5AEF3D11"/>
    <w:multiLevelType w:val="multilevel"/>
    <w:tmpl w:val="03AAD4EE"/>
    <w:styleLink w:val="WW8Num90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MS Mincho" w:hAnsi="Arial" w:cs="Arial"/>
        <w:b/>
        <w:bCs/>
        <w:color w:val="FF3333"/>
        <w:spacing w:val="-3"/>
        <w:position w:val="0"/>
        <w:sz w:val="20"/>
        <w:szCs w:val="20"/>
        <w:shd w:val="clear" w:color="auto" w:fill="FFFFFF"/>
        <w:vertAlign w:val="baseline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Symbol"/>
      </w:rPr>
    </w:lvl>
  </w:abstractNum>
  <w:abstractNum w:abstractNumId="62">
    <w:nsid w:val="5E006AEE"/>
    <w:multiLevelType w:val="multilevel"/>
    <w:tmpl w:val="D504B824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3">
    <w:nsid w:val="5F521150"/>
    <w:multiLevelType w:val="multilevel"/>
    <w:tmpl w:val="A26C8FFA"/>
    <w:styleLink w:val="WW8Num44"/>
    <w:lvl w:ilvl="0">
      <w:numFmt w:val="bullet"/>
      <w:lvlText w:val=""/>
      <w:lvlJc w:val="left"/>
      <w:pPr>
        <w:ind w:left="148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4">
    <w:nsid w:val="61B65992"/>
    <w:multiLevelType w:val="multilevel"/>
    <w:tmpl w:val="0D3CFF98"/>
    <w:styleLink w:val="WW8Num224"/>
    <w:lvl w:ilvl="0">
      <w:start w:val="1"/>
      <w:numFmt w:val="decimal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5">
    <w:nsid w:val="61C16176"/>
    <w:multiLevelType w:val="multilevel"/>
    <w:tmpl w:val="51E07704"/>
    <w:styleLink w:val="WW8Num78"/>
    <w:lvl w:ilvl="0">
      <w:start w:val="6"/>
      <w:numFmt w:val="decimal"/>
      <w:lvlText w:val="%1."/>
      <w:lvlJc w:val="left"/>
      <w:pPr>
        <w:ind w:left="720" w:hanging="360"/>
      </w:pPr>
      <w:rPr>
        <w:b/>
        <w:bCs/>
        <w:color w:val="FF3333"/>
        <w:spacing w:val="-1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6">
    <w:nsid w:val="626A4859"/>
    <w:multiLevelType w:val="multilevel"/>
    <w:tmpl w:val="8D8A4E48"/>
    <w:styleLink w:val="WW8Num77"/>
    <w:lvl w:ilvl="0">
      <w:start w:val="7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7">
    <w:nsid w:val="64141F57"/>
    <w:multiLevelType w:val="multilevel"/>
    <w:tmpl w:val="FF400382"/>
    <w:styleLink w:val="WW8Num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5E30A69"/>
    <w:multiLevelType w:val="multilevel"/>
    <w:tmpl w:val="0F2E981E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</w:lvl>
    <w:lvl w:ilvl="2">
      <w:start w:val="1"/>
      <w:numFmt w:val="lowerRoman"/>
      <w:lvlText w:val="%3."/>
      <w:lvlJc w:val="right"/>
      <w:pPr>
        <w:ind w:left="3152" w:hanging="180"/>
      </w:pPr>
    </w:lvl>
    <w:lvl w:ilvl="3">
      <w:start w:val="1"/>
      <w:numFmt w:val="decimal"/>
      <w:lvlText w:val="%4."/>
      <w:lvlJc w:val="left"/>
      <w:pPr>
        <w:ind w:left="3872" w:hanging="360"/>
      </w:pPr>
    </w:lvl>
    <w:lvl w:ilvl="4">
      <w:start w:val="1"/>
      <w:numFmt w:val="lowerLetter"/>
      <w:lvlText w:val="%5."/>
      <w:lvlJc w:val="left"/>
      <w:pPr>
        <w:ind w:left="4592" w:hanging="360"/>
      </w:pPr>
    </w:lvl>
    <w:lvl w:ilvl="5">
      <w:start w:val="1"/>
      <w:numFmt w:val="lowerRoman"/>
      <w:lvlText w:val="%6."/>
      <w:lvlJc w:val="right"/>
      <w:pPr>
        <w:ind w:left="5312" w:hanging="180"/>
      </w:pPr>
    </w:lvl>
    <w:lvl w:ilvl="6">
      <w:start w:val="1"/>
      <w:numFmt w:val="decimal"/>
      <w:lvlText w:val="%7."/>
      <w:lvlJc w:val="left"/>
      <w:pPr>
        <w:ind w:left="6032" w:hanging="360"/>
      </w:pPr>
    </w:lvl>
    <w:lvl w:ilvl="7">
      <w:start w:val="1"/>
      <w:numFmt w:val="lowerLetter"/>
      <w:lvlText w:val="%8."/>
      <w:lvlJc w:val="left"/>
      <w:pPr>
        <w:ind w:left="6752" w:hanging="360"/>
      </w:pPr>
    </w:lvl>
    <w:lvl w:ilvl="8">
      <w:start w:val="1"/>
      <w:numFmt w:val="lowerRoman"/>
      <w:lvlText w:val="%9."/>
      <w:lvlJc w:val="right"/>
      <w:pPr>
        <w:ind w:left="7472" w:hanging="180"/>
      </w:pPr>
    </w:lvl>
  </w:abstractNum>
  <w:abstractNum w:abstractNumId="69">
    <w:nsid w:val="677F4A6E"/>
    <w:multiLevelType w:val="hybridMultilevel"/>
    <w:tmpl w:val="543A9358"/>
    <w:name w:val="WW8Num422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8710F4E"/>
    <w:multiLevelType w:val="multilevel"/>
    <w:tmpl w:val="9BB29CFA"/>
    <w:styleLink w:val="WW8Num89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/>
        <w:b/>
        <w:bCs/>
        <w:color w:val="FF3333"/>
        <w:position w:val="0"/>
        <w:sz w:val="24"/>
        <w:szCs w:val="24"/>
        <w:shd w:val="clear" w:color="auto" w:fill="FFFFFF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1">
    <w:nsid w:val="69C0297F"/>
    <w:multiLevelType w:val="multilevel"/>
    <w:tmpl w:val="3634CE4C"/>
    <w:styleLink w:val="WW8Num5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6A050231"/>
    <w:multiLevelType w:val="hybridMultilevel"/>
    <w:tmpl w:val="CB121A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F997D3F"/>
    <w:multiLevelType w:val="multilevel"/>
    <w:tmpl w:val="59E647F6"/>
    <w:styleLink w:val="WW8Num8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4">
    <w:nsid w:val="70011FCA"/>
    <w:multiLevelType w:val="multilevel"/>
    <w:tmpl w:val="89248EA8"/>
    <w:styleLink w:val="WW8Num38"/>
    <w:lvl w:ilvl="0">
      <w:start w:val="1"/>
      <w:numFmt w:val="decimal"/>
      <w:lvlText w:val="%1)"/>
      <w:lvlJc w:val="left"/>
      <w:pPr>
        <w:ind w:left="680" w:hanging="283"/>
      </w:pPr>
      <w:rPr>
        <w:rFonts w:ascii="Times New Roman" w:eastAsia="Times New Roman" w:hAnsi="Times New Roman" w:cs="Times New Roman"/>
        <w:strike w:val="0"/>
        <w:dstrike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5">
    <w:nsid w:val="72A31A9D"/>
    <w:multiLevelType w:val="multilevel"/>
    <w:tmpl w:val="56AA4508"/>
    <w:styleLink w:val="WW8Num8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732229AC"/>
    <w:multiLevelType w:val="hybridMultilevel"/>
    <w:tmpl w:val="BB6E0E7A"/>
    <w:name w:val="WW8Num29222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3D74FD9"/>
    <w:multiLevelType w:val="multilevel"/>
    <w:tmpl w:val="F216BFC2"/>
    <w:styleLink w:val="WW8Num5"/>
    <w:lvl w:ilvl="0">
      <w:start w:val="1"/>
      <w:numFmt w:val="decimal"/>
      <w:lvlText w:val="%1)"/>
      <w:lvlJc w:val="left"/>
      <w:pPr>
        <w:ind w:left="1080" w:hanging="360"/>
      </w:pPr>
      <w:rPr>
        <w:color w:val="FF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8">
    <w:nsid w:val="74ED7A33"/>
    <w:multiLevelType w:val="multilevel"/>
    <w:tmpl w:val="79566C20"/>
    <w:styleLink w:val="WW8Num47"/>
    <w:lvl w:ilvl="0">
      <w:start w:val="1"/>
      <w:numFmt w:val="decimal"/>
      <w:lvlText w:val="%1)"/>
      <w:lvlJc w:val="left"/>
      <w:pPr>
        <w:ind w:left="1776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ind w:left="2496" w:hanging="360"/>
      </w:pPr>
      <w:rPr>
        <w:color w:val="FF0000"/>
      </w:r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79">
    <w:nsid w:val="77C3586B"/>
    <w:multiLevelType w:val="multilevel"/>
    <w:tmpl w:val="707A9C10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"/>
      <w:lvlJc w:val="left"/>
      <w:pPr>
        <w:ind w:left="644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7"/>
  </w:num>
  <w:num w:numId="3">
    <w:abstractNumId w:val="78"/>
  </w:num>
  <w:num w:numId="4">
    <w:abstractNumId w:val="57"/>
  </w:num>
  <w:num w:numId="5">
    <w:abstractNumId w:val="77"/>
  </w:num>
  <w:num w:numId="6">
    <w:abstractNumId w:val="74"/>
  </w:num>
  <w:num w:numId="7">
    <w:abstractNumId w:val="66"/>
  </w:num>
  <w:num w:numId="8">
    <w:abstractNumId w:val="41"/>
  </w:num>
  <w:num w:numId="9">
    <w:abstractNumId w:val="65"/>
  </w:num>
  <w:num w:numId="10">
    <w:abstractNumId w:val="33"/>
  </w:num>
  <w:num w:numId="11">
    <w:abstractNumId w:val="24"/>
  </w:num>
  <w:num w:numId="12">
    <w:abstractNumId w:val="39"/>
  </w:num>
  <w:num w:numId="13">
    <w:abstractNumId w:val="56"/>
  </w:num>
  <w:num w:numId="14">
    <w:abstractNumId w:val="25"/>
  </w:num>
  <w:num w:numId="15">
    <w:abstractNumId w:val="50"/>
  </w:num>
  <w:num w:numId="16">
    <w:abstractNumId w:val="44"/>
  </w:num>
  <w:num w:numId="17">
    <w:abstractNumId w:val="73"/>
  </w:num>
  <w:num w:numId="18">
    <w:abstractNumId w:val="14"/>
  </w:num>
  <w:num w:numId="19">
    <w:abstractNumId w:val="42"/>
  </w:num>
  <w:num w:numId="20">
    <w:abstractNumId w:val="55"/>
  </w:num>
  <w:num w:numId="21">
    <w:abstractNumId w:val="29"/>
  </w:num>
  <w:num w:numId="22">
    <w:abstractNumId w:val="70"/>
  </w:num>
  <w:num w:numId="23">
    <w:abstractNumId w:val="61"/>
  </w:num>
  <w:num w:numId="24">
    <w:abstractNumId w:val="23"/>
  </w:num>
  <w:num w:numId="25">
    <w:abstractNumId w:val="18"/>
  </w:num>
  <w:num w:numId="26">
    <w:abstractNumId w:val="62"/>
  </w:num>
  <w:num w:numId="27">
    <w:abstractNumId w:val="79"/>
  </w:num>
  <w:num w:numId="28">
    <w:abstractNumId w:val="32"/>
  </w:num>
  <w:num w:numId="29">
    <w:abstractNumId w:val="46"/>
  </w:num>
  <w:num w:numId="30">
    <w:abstractNumId w:val="52"/>
  </w:num>
  <w:num w:numId="31">
    <w:abstractNumId w:val="26"/>
  </w:num>
  <w:num w:numId="32">
    <w:abstractNumId w:val="63"/>
  </w:num>
  <w:num w:numId="33">
    <w:abstractNumId w:val="15"/>
  </w:num>
  <w:num w:numId="34">
    <w:abstractNumId w:val="28"/>
  </w:num>
  <w:num w:numId="35">
    <w:abstractNumId w:val="64"/>
  </w:num>
  <w:num w:numId="36">
    <w:abstractNumId w:val="22"/>
  </w:num>
  <w:num w:numId="37">
    <w:abstractNumId w:val="16"/>
  </w:num>
  <w:num w:numId="38">
    <w:abstractNumId w:val="71"/>
  </w:num>
  <w:num w:numId="39">
    <w:abstractNumId w:val="60"/>
  </w:num>
  <w:num w:numId="40">
    <w:abstractNumId w:val="35"/>
  </w:num>
  <w:num w:numId="41">
    <w:abstractNumId w:val="51"/>
  </w:num>
  <w:num w:numId="42">
    <w:abstractNumId w:val="30"/>
  </w:num>
  <w:num w:numId="43">
    <w:abstractNumId w:val="43"/>
  </w:num>
  <w:num w:numId="44">
    <w:abstractNumId w:val="75"/>
  </w:num>
  <w:num w:numId="45">
    <w:abstractNumId w:val="58"/>
  </w:num>
  <w:num w:numId="46">
    <w:abstractNumId w:val="59"/>
  </w:num>
  <w:num w:numId="47">
    <w:abstractNumId w:val="31"/>
  </w:num>
  <w:num w:numId="4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4"/>
  </w:num>
  <w:num w:numId="60">
    <w:abstractNumId w:val="38"/>
  </w:num>
  <w:num w:numId="61">
    <w:abstractNumId w:val="21"/>
  </w:num>
  <w:num w:numId="62">
    <w:abstractNumId w:val="72"/>
  </w:num>
  <w:num w:numId="63">
    <w:abstractNumId w:val="19"/>
  </w:num>
  <w:num w:numId="64">
    <w:abstractNumId w:val="20"/>
  </w:num>
  <w:num w:numId="65">
    <w:abstractNumId w:val="27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67F"/>
    <w:rsid w:val="00013D0A"/>
    <w:rsid w:val="00026E96"/>
    <w:rsid w:val="000566F3"/>
    <w:rsid w:val="000722F3"/>
    <w:rsid w:val="000730DC"/>
    <w:rsid w:val="00085F71"/>
    <w:rsid w:val="000B1AC8"/>
    <w:rsid w:val="000D613D"/>
    <w:rsid w:val="000E67FE"/>
    <w:rsid w:val="000F7B9D"/>
    <w:rsid w:val="00105829"/>
    <w:rsid w:val="00114B83"/>
    <w:rsid w:val="00122884"/>
    <w:rsid w:val="00134C26"/>
    <w:rsid w:val="00135E44"/>
    <w:rsid w:val="00164639"/>
    <w:rsid w:val="0018627C"/>
    <w:rsid w:val="001B5100"/>
    <w:rsid w:val="001D7CEC"/>
    <w:rsid w:val="0021616B"/>
    <w:rsid w:val="0026062D"/>
    <w:rsid w:val="003018EF"/>
    <w:rsid w:val="003142DF"/>
    <w:rsid w:val="003262C7"/>
    <w:rsid w:val="00333FDE"/>
    <w:rsid w:val="0036456C"/>
    <w:rsid w:val="00367091"/>
    <w:rsid w:val="00367633"/>
    <w:rsid w:val="0037678C"/>
    <w:rsid w:val="00382DD8"/>
    <w:rsid w:val="003941D5"/>
    <w:rsid w:val="003B6CBA"/>
    <w:rsid w:val="003D69EF"/>
    <w:rsid w:val="004071D1"/>
    <w:rsid w:val="00455BA8"/>
    <w:rsid w:val="004B3CA8"/>
    <w:rsid w:val="004B44A4"/>
    <w:rsid w:val="004C7B72"/>
    <w:rsid w:val="00517E3E"/>
    <w:rsid w:val="005432FA"/>
    <w:rsid w:val="00566820"/>
    <w:rsid w:val="005714AC"/>
    <w:rsid w:val="00572FA8"/>
    <w:rsid w:val="005B2415"/>
    <w:rsid w:val="005D42DB"/>
    <w:rsid w:val="005D7AD0"/>
    <w:rsid w:val="005E7946"/>
    <w:rsid w:val="005F4C9A"/>
    <w:rsid w:val="00640916"/>
    <w:rsid w:val="006414A2"/>
    <w:rsid w:val="0068528E"/>
    <w:rsid w:val="0069165D"/>
    <w:rsid w:val="006F040E"/>
    <w:rsid w:val="0070572F"/>
    <w:rsid w:val="00706A96"/>
    <w:rsid w:val="0071390D"/>
    <w:rsid w:val="007527A5"/>
    <w:rsid w:val="00777C1C"/>
    <w:rsid w:val="00796D08"/>
    <w:rsid w:val="007E62D0"/>
    <w:rsid w:val="007F2B87"/>
    <w:rsid w:val="007F7830"/>
    <w:rsid w:val="007F7EFE"/>
    <w:rsid w:val="008115FD"/>
    <w:rsid w:val="0082506A"/>
    <w:rsid w:val="00840F04"/>
    <w:rsid w:val="008974FE"/>
    <w:rsid w:val="008A03F5"/>
    <w:rsid w:val="008A3B8B"/>
    <w:rsid w:val="008B4A75"/>
    <w:rsid w:val="008B5E41"/>
    <w:rsid w:val="008F40B8"/>
    <w:rsid w:val="008F5C55"/>
    <w:rsid w:val="009136F3"/>
    <w:rsid w:val="009339E5"/>
    <w:rsid w:val="00943B6A"/>
    <w:rsid w:val="00984A24"/>
    <w:rsid w:val="009B3C86"/>
    <w:rsid w:val="009E5D38"/>
    <w:rsid w:val="009F3B2C"/>
    <w:rsid w:val="009F7966"/>
    <w:rsid w:val="00A11687"/>
    <w:rsid w:val="00A41EA0"/>
    <w:rsid w:val="00A4246D"/>
    <w:rsid w:val="00A62AA6"/>
    <w:rsid w:val="00A80AFB"/>
    <w:rsid w:val="00A81A40"/>
    <w:rsid w:val="00A9094A"/>
    <w:rsid w:val="00A93660"/>
    <w:rsid w:val="00AC57ED"/>
    <w:rsid w:val="00AD577A"/>
    <w:rsid w:val="00B753BA"/>
    <w:rsid w:val="00B76B2C"/>
    <w:rsid w:val="00B9567F"/>
    <w:rsid w:val="00BC63AB"/>
    <w:rsid w:val="00BC77F9"/>
    <w:rsid w:val="00BD162E"/>
    <w:rsid w:val="00BD6579"/>
    <w:rsid w:val="00BE1A1B"/>
    <w:rsid w:val="00C11CED"/>
    <w:rsid w:val="00C31FF8"/>
    <w:rsid w:val="00C6308F"/>
    <w:rsid w:val="00C66430"/>
    <w:rsid w:val="00C730BD"/>
    <w:rsid w:val="00C82EDB"/>
    <w:rsid w:val="00CB0ADA"/>
    <w:rsid w:val="00CC1B22"/>
    <w:rsid w:val="00CF422A"/>
    <w:rsid w:val="00CF7FA8"/>
    <w:rsid w:val="00D31776"/>
    <w:rsid w:val="00D53B16"/>
    <w:rsid w:val="00D7220F"/>
    <w:rsid w:val="00DA3DE2"/>
    <w:rsid w:val="00DA494C"/>
    <w:rsid w:val="00DE6699"/>
    <w:rsid w:val="00E27291"/>
    <w:rsid w:val="00E52DD9"/>
    <w:rsid w:val="00E74DAA"/>
    <w:rsid w:val="00E854F3"/>
    <w:rsid w:val="00E97CC6"/>
    <w:rsid w:val="00EB0DAD"/>
    <w:rsid w:val="00ED4846"/>
    <w:rsid w:val="00EE1FB8"/>
    <w:rsid w:val="00EF56C9"/>
    <w:rsid w:val="00F26343"/>
    <w:rsid w:val="00F26B03"/>
    <w:rsid w:val="00F4360B"/>
    <w:rsid w:val="00F91180"/>
    <w:rsid w:val="00FA29BA"/>
    <w:rsid w:val="00FC5AEE"/>
    <w:rsid w:val="00FE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98B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5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C7B72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C7B72"/>
    <w:pPr>
      <w:keepNext/>
      <w:outlineLvl w:val="1"/>
    </w:pPr>
    <w:rPr>
      <w:b/>
      <w:bCs/>
      <w:u w:val="singl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C7B7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qFormat/>
    <w:rsid w:val="004C7B72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17E3E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C7B72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C7B72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C7B72"/>
    <w:pPr>
      <w:keepNext/>
      <w:ind w:left="720"/>
      <w:outlineLvl w:val="8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956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9567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F26B0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B0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rsid w:val="00F26B03"/>
  </w:style>
  <w:style w:type="character" w:customStyle="1" w:styleId="Nagwek5Znak">
    <w:name w:val="Nagłówek 5 Znak"/>
    <w:basedOn w:val="Domylnaczcionkaakapitu"/>
    <w:link w:val="Nagwek5"/>
    <w:uiPriority w:val="99"/>
    <w:rsid w:val="00517E3E"/>
    <w:rPr>
      <w:rFonts w:ascii="Cambria" w:eastAsia="Times New Roman" w:hAnsi="Cambria" w:cs="Cambria"/>
      <w:color w:val="243F60"/>
      <w:sz w:val="24"/>
      <w:szCs w:val="24"/>
      <w:lang w:eastAsia="pl-PL"/>
    </w:rPr>
  </w:style>
  <w:style w:type="paragraph" w:customStyle="1" w:styleId="Textbody">
    <w:name w:val="Text body"/>
    <w:basedOn w:val="Standard"/>
    <w:rsid w:val="00517E3E"/>
    <w:pPr>
      <w:widowControl/>
      <w:autoSpaceDN/>
      <w:spacing w:line="360" w:lineRule="auto"/>
      <w:jc w:val="both"/>
    </w:pPr>
    <w:rPr>
      <w:rFonts w:eastAsia="Times New Roman" w:cs="Times New Roman"/>
      <w:kern w:val="1"/>
      <w:lang w:eastAsia="ar-SA" w:bidi="ar-SA"/>
    </w:rPr>
  </w:style>
  <w:style w:type="character" w:customStyle="1" w:styleId="Nagwek1Znak">
    <w:name w:val="Nagłówek 1 Znak"/>
    <w:basedOn w:val="Domylnaczcionkaakapitu"/>
    <w:link w:val="Nagwek1"/>
    <w:uiPriority w:val="99"/>
    <w:rsid w:val="004C7B72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4C7B7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4C7B72"/>
    <w:rPr>
      <w:rFonts w:ascii="Cambria" w:eastAsia="Times New Roman" w:hAnsi="Cambria" w:cs="Cambria"/>
      <w:b/>
      <w:bCs/>
      <w:color w:val="4F81BD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C7B72"/>
    <w:rPr>
      <w:rFonts w:ascii="Cambria" w:eastAsia="Times New Roman" w:hAnsi="Cambria" w:cs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4C7B72"/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4C7B72"/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4C7B72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customStyle="1" w:styleId="link2">
    <w:name w:val="link2"/>
    <w:basedOn w:val="Normalny"/>
    <w:rsid w:val="004C7B72"/>
    <w:pPr>
      <w:spacing w:before="15" w:after="15"/>
      <w:ind w:left="450" w:hanging="225"/>
    </w:pPr>
    <w:rPr>
      <w:rFonts w:ascii="Arial" w:hAnsi="Arial" w:cs="Arial"/>
      <w:sz w:val="20"/>
      <w:szCs w:val="20"/>
    </w:rPr>
  </w:style>
  <w:style w:type="paragraph" w:customStyle="1" w:styleId="link3">
    <w:name w:val="link3"/>
    <w:basedOn w:val="Normalny"/>
    <w:uiPriority w:val="99"/>
    <w:rsid w:val="004C7B72"/>
    <w:pPr>
      <w:spacing w:before="15" w:after="15"/>
      <w:ind w:left="750" w:hanging="225"/>
    </w:pPr>
    <w:rPr>
      <w:rFonts w:ascii="Arial" w:hAnsi="Arial" w:cs="Arial"/>
      <w:sz w:val="20"/>
      <w:szCs w:val="20"/>
    </w:rPr>
  </w:style>
  <w:style w:type="paragraph" w:customStyle="1" w:styleId="link4">
    <w:name w:val="link4"/>
    <w:basedOn w:val="Normalny"/>
    <w:uiPriority w:val="99"/>
    <w:rsid w:val="004C7B72"/>
    <w:pPr>
      <w:spacing w:before="15" w:after="15"/>
      <w:ind w:left="1050" w:hanging="225"/>
    </w:pPr>
    <w:rPr>
      <w:rFonts w:ascii="Arial" w:hAnsi="Arial" w:cs="Arial"/>
      <w:sz w:val="20"/>
      <w:szCs w:val="20"/>
    </w:rPr>
  </w:style>
  <w:style w:type="paragraph" w:customStyle="1" w:styleId="link2a">
    <w:name w:val="link2a"/>
    <w:basedOn w:val="Normalny"/>
    <w:uiPriority w:val="99"/>
    <w:rsid w:val="004C7B72"/>
    <w:pPr>
      <w:spacing w:before="15" w:after="15"/>
      <w:ind w:left="450" w:hanging="330"/>
    </w:pPr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C7B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C7B72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4C7B7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4C7B72"/>
    <w:pPr>
      <w:tabs>
        <w:tab w:val="left" w:pos="2268"/>
        <w:tab w:val="left" w:pos="3402"/>
        <w:tab w:val="left" w:leader="dot" w:pos="9072"/>
      </w:tabs>
      <w:jc w:val="both"/>
    </w:pPr>
    <w:rPr>
      <w:rFonts w:ascii="Tahoma" w:eastAsia="Calibri" w:hAnsi="Tahoma" w:cs="Tahoma"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C7B72"/>
    <w:rPr>
      <w:rFonts w:ascii="Tahoma" w:eastAsia="Calibri" w:hAnsi="Tahoma" w:cs="Tahoma"/>
      <w:sz w:val="28"/>
      <w:szCs w:val="28"/>
      <w:lang w:eastAsia="pl-PL"/>
    </w:rPr>
  </w:style>
  <w:style w:type="paragraph" w:styleId="NormalnyWeb">
    <w:name w:val="Normal (Web)"/>
    <w:aliases w:val="Znak"/>
    <w:basedOn w:val="Normalny"/>
    <w:link w:val="NormalnyWebZnak"/>
    <w:rsid w:val="004C7B72"/>
    <w:pPr>
      <w:spacing w:before="100" w:beforeAutospacing="1" w:after="100" w:afterAutospacing="1"/>
    </w:pPr>
    <w:rPr>
      <w:rFonts w:eastAsia="Calibri"/>
    </w:rPr>
  </w:style>
  <w:style w:type="paragraph" w:styleId="Tekstblokowy">
    <w:name w:val="Block Text"/>
    <w:basedOn w:val="Normalny"/>
    <w:uiPriority w:val="99"/>
    <w:rsid w:val="004C7B72"/>
    <w:pPr>
      <w:snapToGrid w:val="0"/>
      <w:ind w:left="284" w:right="144" w:hanging="284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4C7B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72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Normalny"/>
    <w:rsid w:val="004C7B72"/>
    <w:pPr>
      <w:ind w:left="283" w:hanging="283"/>
    </w:pPr>
  </w:style>
  <w:style w:type="paragraph" w:styleId="Lista2">
    <w:name w:val="List 2"/>
    <w:basedOn w:val="Normalny"/>
    <w:uiPriority w:val="99"/>
    <w:rsid w:val="004C7B72"/>
    <w:pPr>
      <w:ind w:left="566" w:hanging="283"/>
    </w:pPr>
  </w:style>
  <w:style w:type="paragraph" w:styleId="Lista3">
    <w:name w:val="List 3"/>
    <w:basedOn w:val="Normalny"/>
    <w:uiPriority w:val="99"/>
    <w:rsid w:val="004C7B72"/>
    <w:pPr>
      <w:ind w:left="849" w:hanging="283"/>
    </w:pPr>
  </w:style>
  <w:style w:type="paragraph" w:styleId="Lista-kontynuacja">
    <w:name w:val="List Continue"/>
    <w:basedOn w:val="Normalny"/>
    <w:uiPriority w:val="99"/>
    <w:rsid w:val="004C7B72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4C7B72"/>
    <w:pPr>
      <w:spacing w:after="120"/>
      <w:ind w:left="566"/>
    </w:pPr>
  </w:style>
  <w:style w:type="paragraph" w:styleId="Tytu">
    <w:name w:val="Title"/>
    <w:basedOn w:val="Normalny"/>
    <w:next w:val="Normalny"/>
    <w:link w:val="TytuZnak"/>
    <w:uiPriority w:val="99"/>
    <w:qFormat/>
    <w:rsid w:val="004C7B72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4C7B72"/>
    <w:rPr>
      <w:rFonts w:ascii="Cambria" w:eastAsia="Times New Roman" w:hAnsi="Cambria" w:cs="Cambria"/>
      <w:color w:val="17365D"/>
      <w:spacing w:val="5"/>
      <w:kern w:val="28"/>
      <w:sz w:val="52"/>
      <w:szCs w:val="5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C7B7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4C7B72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99"/>
    <w:rsid w:val="004C7B72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paragraph" w:styleId="Wcicienormalne">
    <w:name w:val="Normal Indent"/>
    <w:basedOn w:val="Normalny"/>
    <w:uiPriority w:val="99"/>
    <w:rsid w:val="004C7B72"/>
    <w:pPr>
      <w:ind w:left="708"/>
    </w:pPr>
  </w:style>
  <w:style w:type="paragraph" w:customStyle="1" w:styleId="Skrconyadreszwrotny">
    <w:name w:val="Skrócony adres zwrotny"/>
    <w:basedOn w:val="Normalny"/>
    <w:uiPriority w:val="99"/>
    <w:rsid w:val="004C7B72"/>
  </w:style>
  <w:style w:type="paragraph" w:styleId="Tekstpodstawowyzwciciem">
    <w:name w:val="Body Text First Indent"/>
    <w:basedOn w:val="Tekstpodstawowy"/>
    <w:link w:val="TekstpodstawowyzwciciemZnak"/>
    <w:uiPriority w:val="99"/>
    <w:rsid w:val="004C7B7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4C7B72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notatki">
    <w:name w:val="Note Heading"/>
    <w:basedOn w:val="Normalny"/>
    <w:next w:val="Normalny"/>
    <w:link w:val="NagweknotatkiZnak"/>
    <w:uiPriority w:val="99"/>
    <w:rsid w:val="004C7B72"/>
  </w:style>
  <w:style w:type="character" w:customStyle="1" w:styleId="NagweknotatkiZnak">
    <w:name w:val="Nagłówek notatki Znak"/>
    <w:basedOn w:val="Domylnaczcionkaakapitu"/>
    <w:link w:val="Nagweknotatki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4C7B7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C7B72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B7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C7B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B72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rsid w:val="004C7B7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C7B72"/>
    <w:rPr>
      <w:rFonts w:ascii="Calibri" w:eastAsia="Calibri" w:hAnsi="Calibri" w:cs="Times New Roman"/>
    </w:rPr>
  </w:style>
  <w:style w:type="numbering" w:customStyle="1" w:styleId="WW8Num76">
    <w:name w:val="WW8Num76"/>
    <w:basedOn w:val="Bezlisty"/>
    <w:rsid w:val="004C7B72"/>
    <w:pPr>
      <w:numPr>
        <w:numId w:val="2"/>
      </w:numPr>
    </w:pPr>
  </w:style>
  <w:style w:type="numbering" w:customStyle="1" w:styleId="WW8Num47">
    <w:name w:val="WW8Num47"/>
    <w:basedOn w:val="Bezlisty"/>
    <w:rsid w:val="004C7B72"/>
    <w:pPr>
      <w:numPr>
        <w:numId w:val="3"/>
      </w:numPr>
    </w:pPr>
  </w:style>
  <w:style w:type="numbering" w:customStyle="1" w:styleId="WW8Num7">
    <w:name w:val="WW8Num7"/>
    <w:basedOn w:val="Bezlisty"/>
    <w:rsid w:val="004C7B72"/>
    <w:pPr>
      <w:numPr>
        <w:numId w:val="4"/>
      </w:numPr>
    </w:pPr>
  </w:style>
  <w:style w:type="numbering" w:customStyle="1" w:styleId="WW8Num5">
    <w:name w:val="WW8Num5"/>
    <w:basedOn w:val="Bezlisty"/>
    <w:rsid w:val="004C7B72"/>
    <w:pPr>
      <w:numPr>
        <w:numId w:val="5"/>
      </w:numPr>
    </w:pPr>
  </w:style>
  <w:style w:type="paragraph" w:customStyle="1" w:styleId="Heading">
    <w:name w:val="Heading"/>
    <w:basedOn w:val="Standard"/>
    <w:next w:val="Textbody"/>
    <w:rsid w:val="004C7B7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egenda">
    <w:name w:val="caption"/>
    <w:basedOn w:val="Standard"/>
    <w:rsid w:val="004C7B7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C7B72"/>
    <w:pPr>
      <w:suppressLineNumbers/>
    </w:pPr>
  </w:style>
  <w:style w:type="character" w:customStyle="1" w:styleId="WW8Num38z0">
    <w:name w:val="WW8Num38z0"/>
    <w:rsid w:val="004C7B72"/>
    <w:rPr>
      <w:rFonts w:ascii="Times New Roman" w:eastAsia="Times New Roman" w:hAnsi="Times New Roman" w:cs="Times New Roman"/>
      <w:strike w:val="0"/>
      <w:dstrike w:val="0"/>
      <w:sz w:val="20"/>
      <w:szCs w:val="20"/>
    </w:rPr>
  </w:style>
  <w:style w:type="character" w:customStyle="1" w:styleId="WW8Num76z0">
    <w:name w:val="WW8Num76z0"/>
    <w:rsid w:val="004C7B72"/>
    <w:rPr>
      <w:rFonts w:cs="Arial"/>
      <w:caps w:val="0"/>
      <w:smallCaps w:val="0"/>
      <w:strike w:val="0"/>
      <w:dstrike w:val="0"/>
    </w:rPr>
  </w:style>
  <w:style w:type="character" w:customStyle="1" w:styleId="WW8Num76z1">
    <w:name w:val="WW8Num76z1"/>
    <w:rsid w:val="004C7B72"/>
  </w:style>
  <w:style w:type="character" w:customStyle="1" w:styleId="WW8Num76z2">
    <w:name w:val="WW8Num76z2"/>
    <w:rsid w:val="004C7B72"/>
  </w:style>
  <w:style w:type="character" w:customStyle="1" w:styleId="WW8Num76z3">
    <w:name w:val="WW8Num76z3"/>
    <w:rsid w:val="004C7B72"/>
  </w:style>
  <w:style w:type="character" w:customStyle="1" w:styleId="WW8Num76z4">
    <w:name w:val="WW8Num76z4"/>
    <w:rsid w:val="004C7B72"/>
  </w:style>
  <w:style w:type="character" w:customStyle="1" w:styleId="WW8Num76z5">
    <w:name w:val="WW8Num76z5"/>
    <w:rsid w:val="004C7B72"/>
  </w:style>
  <w:style w:type="character" w:customStyle="1" w:styleId="WW8Num76z6">
    <w:name w:val="WW8Num76z6"/>
    <w:rsid w:val="004C7B72"/>
  </w:style>
  <w:style w:type="character" w:customStyle="1" w:styleId="WW8Num76z7">
    <w:name w:val="WW8Num76z7"/>
    <w:rsid w:val="004C7B72"/>
  </w:style>
  <w:style w:type="character" w:customStyle="1" w:styleId="WW8Num76z8">
    <w:name w:val="WW8Num76z8"/>
    <w:rsid w:val="004C7B72"/>
  </w:style>
  <w:style w:type="character" w:customStyle="1" w:styleId="WW8Num77z0">
    <w:name w:val="WW8Num77z0"/>
    <w:rsid w:val="004C7B72"/>
    <w:rPr>
      <w:rFonts w:cs="Times New Roman"/>
      <w:strike w:val="0"/>
      <w:dstrike w:val="0"/>
    </w:rPr>
  </w:style>
  <w:style w:type="character" w:customStyle="1" w:styleId="WW8Num77z1">
    <w:name w:val="WW8Num77z1"/>
    <w:rsid w:val="004C7B72"/>
  </w:style>
  <w:style w:type="character" w:customStyle="1" w:styleId="WW8Num77z2">
    <w:name w:val="WW8Num77z2"/>
    <w:rsid w:val="004C7B72"/>
  </w:style>
  <w:style w:type="character" w:customStyle="1" w:styleId="WW8Num77z3">
    <w:name w:val="WW8Num77z3"/>
    <w:rsid w:val="004C7B72"/>
  </w:style>
  <w:style w:type="character" w:customStyle="1" w:styleId="WW8Num77z4">
    <w:name w:val="WW8Num77z4"/>
    <w:rsid w:val="004C7B72"/>
  </w:style>
  <w:style w:type="character" w:customStyle="1" w:styleId="WW8Num77z5">
    <w:name w:val="WW8Num77z5"/>
    <w:rsid w:val="004C7B72"/>
  </w:style>
  <w:style w:type="character" w:customStyle="1" w:styleId="WW8Num77z6">
    <w:name w:val="WW8Num77z6"/>
    <w:rsid w:val="004C7B72"/>
  </w:style>
  <w:style w:type="character" w:customStyle="1" w:styleId="WW8Num77z7">
    <w:name w:val="WW8Num77z7"/>
    <w:rsid w:val="004C7B72"/>
  </w:style>
  <w:style w:type="character" w:customStyle="1" w:styleId="WW8Num77z8">
    <w:name w:val="WW8Num77z8"/>
    <w:rsid w:val="004C7B72"/>
  </w:style>
  <w:style w:type="character" w:customStyle="1" w:styleId="WW8Num31z0">
    <w:name w:val="WW8Num31z0"/>
    <w:rsid w:val="004C7B72"/>
    <w:rPr>
      <w:strike w:val="0"/>
      <w:dstrike w:val="0"/>
      <w:sz w:val="23"/>
      <w:szCs w:val="23"/>
    </w:rPr>
  </w:style>
  <w:style w:type="character" w:customStyle="1" w:styleId="WW8Num78z0">
    <w:name w:val="WW8Num78z0"/>
    <w:rsid w:val="004C7B72"/>
    <w:rPr>
      <w:b/>
      <w:bCs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78z1">
    <w:name w:val="WW8Num78z1"/>
    <w:rsid w:val="004C7B72"/>
  </w:style>
  <w:style w:type="character" w:customStyle="1" w:styleId="WW8Num78z2">
    <w:name w:val="WW8Num78z2"/>
    <w:rsid w:val="004C7B72"/>
  </w:style>
  <w:style w:type="character" w:customStyle="1" w:styleId="WW8Num78z3">
    <w:name w:val="WW8Num78z3"/>
    <w:rsid w:val="004C7B72"/>
  </w:style>
  <w:style w:type="character" w:customStyle="1" w:styleId="WW8Num78z4">
    <w:name w:val="WW8Num78z4"/>
    <w:rsid w:val="004C7B72"/>
  </w:style>
  <w:style w:type="character" w:customStyle="1" w:styleId="WW8Num78z5">
    <w:name w:val="WW8Num78z5"/>
    <w:rsid w:val="004C7B72"/>
  </w:style>
  <w:style w:type="character" w:customStyle="1" w:styleId="WW8Num78z6">
    <w:name w:val="WW8Num78z6"/>
    <w:rsid w:val="004C7B72"/>
  </w:style>
  <w:style w:type="character" w:customStyle="1" w:styleId="WW8Num78z7">
    <w:name w:val="WW8Num78z7"/>
    <w:rsid w:val="004C7B72"/>
  </w:style>
  <w:style w:type="character" w:customStyle="1" w:styleId="WW8Num78z8">
    <w:name w:val="WW8Num78z8"/>
    <w:rsid w:val="004C7B72"/>
  </w:style>
  <w:style w:type="character" w:customStyle="1" w:styleId="WW8Num79z0">
    <w:name w:val="WW8Num79z0"/>
    <w:rsid w:val="004C7B72"/>
    <w:rPr>
      <w:rFonts w:eastAsia="Times New Roman" w:cs="Times New Roman"/>
      <w:b/>
      <w:bCs/>
      <w:strike w:val="0"/>
      <w:dstrike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79z1">
    <w:name w:val="WW8Num79z1"/>
    <w:rsid w:val="004C7B72"/>
  </w:style>
  <w:style w:type="character" w:customStyle="1" w:styleId="WW8Num79z2">
    <w:name w:val="WW8Num79z2"/>
    <w:rsid w:val="004C7B72"/>
  </w:style>
  <w:style w:type="character" w:customStyle="1" w:styleId="WW8Num79z3">
    <w:name w:val="WW8Num79z3"/>
    <w:rsid w:val="004C7B72"/>
  </w:style>
  <w:style w:type="character" w:customStyle="1" w:styleId="WW8Num79z4">
    <w:name w:val="WW8Num79z4"/>
    <w:rsid w:val="004C7B72"/>
  </w:style>
  <w:style w:type="character" w:customStyle="1" w:styleId="WW8Num79z5">
    <w:name w:val="WW8Num79z5"/>
    <w:rsid w:val="004C7B72"/>
  </w:style>
  <w:style w:type="character" w:customStyle="1" w:styleId="WW8Num79z6">
    <w:name w:val="WW8Num79z6"/>
    <w:rsid w:val="004C7B72"/>
  </w:style>
  <w:style w:type="character" w:customStyle="1" w:styleId="WW8Num79z7">
    <w:name w:val="WW8Num79z7"/>
    <w:rsid w:val="004C7B72"/>
  </w:style>
  <w:style w:type="character" w:customStyle="1" w:styleId="WW8Num79z8">
    <w:name w:val="WW8Num79z8"/>
    <w:rsid w:val="004C7B72"/>
  </w:style>
  <w:style w:type="character" w:customStyle="1" w:styleId="WW8Num80z0">
    <w:name w:val="WW8Num80z0"/>
    <w:rsid w:val="004C7B72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0z1">
    <w:name w:val="WW8Num80z1"/>
    <w:rsid w:val="004C7B72"/>
  </w:style>
  <w:style w:type="character" w:customStyle="1" w:styleId="WW8Num80z2">
    <w:name w:val="WW8Num80z2"/>
    <w:rsid w:val="004C7B72"/>
  </w:style>
  <w:style w:type="character" w:customStyle="1" w:styleId="WW8Num80z3">
    <w:name w:val="WW8Num80z3"/>
    <w:rsid w:val="004C7B72"/>
  </w:style>
  <w:style w:type="character" w:customStyle="1" w:styleId="WW8Num80z4">
    <w:name w:val="WW8Num80z4"/>
    <w:rsid w:val="004C7B72"/>
  </w:style>
  <w:style w:type="character" w:customStyle="1" w:styleId="WW8Num80z5">
    <w:name w:val="WW8Num80z5"/>
    <w:rsid w:val="004C7B72"/>
  </w:style>
  <w:style w:type="character" w:customStyle="1" w:styleId="WW8Num80z6">
    <w:name w:val="WW8Num80z6"/>
    <w:rsid w:val="004C7B72"/>
  </w:style>
  <w:style w:type="character" w:customStyle="1" w:styleId="WW8Num80z7">
    <w:name w:val="WW8Num80z7"/>
    <w:rsid w:val="004C7B72"/>
  </w:style>
  <w:style w:type="character" w:customStyle="1" w:styleId="WW8Num80z8">
    <w:name w:val="WW8Num80z8"/>
    <w:rsid w:val="004C7B72"/>
  </w:style>
  <w:style w:type="character" w:customStyle="1" w:styleId="WW8Num81z0">
    <w:name w:val="WW8Num81z0"/>
    <w:rsid w:val="004C7B72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1z1">
    <w:name w:val="WW8Num81z1"/>
    <w:rsid w:val="004C7B72"/>
  </w:style>
  <w:style w:type="character" w:customStyle="1" w:styleId="WW8Num81z2">
    <w:name w:val="WW8Num81z2"/>
    <w:rsid w:val="004C7B72"/>
  </w:style>
  <w:style w:type="character" w:customStyle="1" w:styleId="WW8Num81z3">
    <w:name w:val="WW8Num81z3"/>
    <w:rsid w:val="004C7B72"/>
  </w:style>
  <w:style w:type="character" w:customStyle="1" w:styleId="WW8Num81z4">
    <w:name w:val="WW8Num81z4"/>
    <w:rsid w:val="004C7B72"/>
  </w:style>
  <w:style w:type="character" w:customStyle="1" w:styleId="WW8Num81z5">
    <w:name w:val="WW8Num81z5"/>
    <w:rsid w:val="004C7B72"/>
  </w:style>
  <w:style w:type="character" w:customStyle="1" w:styleId="WW8Num81z6">
    <w:name w:val="WW8Num81z6"/>
    <w:rsid w:val="004C7B72"/>
  </w:style>
  <w:style w:type="character" w:customStyle="1" w:styleId="WW8Num81z7">
    <w:name w:val="WW8Num81z7"/>
    <w:rsid w:val="004C7B72"/>
  </w:style>
  <w:style w:type="character" w:customStyle="1" w:styleId="WW8Num81z8">
    <w:name w:val="WW8Num81z8"/>
    <w:rsid w:val="004C7B72"/>
  </w:style>
  <w:style w:type="character" w:customStyle="1" w:styleId="WW8Num30z0">
    <w:name w:val="WW8Num30z0"/>
    <w:rsid w:val="004C7B72"/>
    <w:rPr>
      <w:rFonts w:eastAsia="Times New Roman" w:cs="Times New Roman"/>
      <w:b/>
      <w:strike w:val="0"/>
      <w:dstrike w:val="0"/>
      <w:color w:val="FF3333"/>
      <w:sz w:val="23"/>
      <w:szCs w:val="23"/>
    </w:rPr>
  </w:style>
  <w:style w:type="character" w:customStyle="1" w:styleId="WW8Num30z1">
    <w:name w:val="WW8Num30z1"/>
    <w:rsid w:val="004C7B72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30z2">
    <w:name w:val="WW8Num30z2"/>
    <w:rsid w:val="004C7B72"/>
  </w:style>
  <w:style w:type="character" w:customStyle="1" w:styleId="WW8Num30z3">
    <w:name w:val="WW8Num30z3"/>
    <w:rsid w:val="004C7B72"/>
  </w:style>
  <w:style w:type="character" w:customStyle="1" w:styleId="WW8Num30z4">
    <w:name w:val="WW8Num30z4"/>
    <w:rsid w:val="004C7B72"/>
  </w:style>
  <w:style w:type="character" w:customStyle="1" w:styleId="WW8Num30z5">
    <w:name w:val="WW8Num30z5"/>
    <w:rsid w:val="004C7B72"/>
  </w:style>
  <w:style w:type="character" w:customStyle="1" w:styleId="WW8Num30z6">
    <w:name w:val="WW8Num30z6"/>
    <w:rsid w:val="004C7B72"/>
  </w:style>
  <w:style w:type="character" w:customStyle="1" w:styleId="WW8Num30z7">
    <w:name w:val="WW8Num30z7"/>
    <w:rsid w:val="004C7B72"/>
  </w:style>
  <w:style w:type="character" w:customStyle="1" w:styleId="WW8Num30z8">
    <w:name w:val="WW8Num30z8"/>
    <w:rsid w:val="004C7B72"/>
  </w:style>
  <w:style w:type="character" w:customStyle="1" w:styleId="WW8Num8z0">
    <w:name w:val="WW8Num8z0"/>
    <w:rsid w:val="004C7B72"/>
    <w:rPr>
      <w:sz w:val="23"/>
    </w:rPr>
  </w:style>
  <w:style w:type="character" w:customStyle="1" w:styleId="WW8Num8z1">
    <w:name w:val="WW8Num8z1"/>
    <w:rsid w:val="004C7B72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8z3">
    <w:name w:val="WW8Num8z3"/>
    <w:rsid w:val="004C7B72"/>
  </w:style>
  <w:style w:type="character" w:customStyle="1" w:styleId="WW8Num8z4">
    <w:name w:val="WW8Num8z4"/>
    <w:rsid w:val="004C7B72"/>
  </w:style>
  <w:style w:type="character" w:customStyle="1" w:styleId="WW8Num8z5">
    <w:name w:val="WW8Num8z5"/>
    <w:rsid w:val="004C7B72"/>
  </w:style>
  <w:style w:type="character" w:customStyle="1" w:styleId="WW8Num8z6">
    <w:name w:val="WW8Num8z6"/>
    <w:rsid w:val="004C7B72"/>
  </w:style>
  <w:style w:type="character" w:customStyle="1" w:styleId="WW8Num8z7">
    <w:name w:val="WW8Num8z7"/>
    <w:rsid w:val="004C7B72"/>
  </w:style>
  <w:style w:type="character" w:customStyle="1" w:styleId="WW8Num8z8">
    <w:name w:val="WW8Num8z8"/>
    <w:rsid w:val="004C7B72"/>
  </w:style>
  <w:style w:type="character" w:customStyle="1" w:styleId="WW8Num18z0">
    <w:name w:val="WW8Num18z0"/>
    <w:rsid w:val="004C7B72"/>
    <w:rPr>
      <w:b/>
      <w:bCs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21z0">
    <w:name w:val="WW8Num21z0"/>
    <w:rsid w:val="004C7B72"/>
    <w:rPr>
      <w:rFonts w:ascii="Times New Roman" w:eastAsia="Times New Roman" w:hAnsi="Times New Roman" w:cs="Times New Roman"/>
      <w:sz w:val="23"/>
      <w:szCs w:val="23"/>
    </w:rPr>
  </w:style>
  <w:style w:type="character" w:customStyle="1" w:styleId="WW8Num84z0">
    <w:name w:val="WW8Num84z0"/>
    <w:rsid w:val="004C7B72"/>
  </w:style>
  <w:style w:type="character" w:customStyle="1" w:styleId="WW8Num84z1">
    <w:name w:val="WW8Num84z1"/>
    <w:rsid w:val="004C7B72"/>
  </w:style>
  <w:style w:type="character" w:customStyle="1" w:styleId="WW8Num84z2">
    <w:name w:val="WW8Num84z2"/>
    <w:rsid w:val="004C7B72"/>
  </w:style>
  <w:style w:type="character" w:customStyle="1" w:styleId="WW8Num84z3">
    <w:name w:val="WW8Num84z3"/>
    <w:rsid w:val="004C7B72"/>
  </w:style>
  <w:style w:type="character" w:customStyle="1" w:styleId="WW8Num84z4">
    <w:name w:val="WW8Num84z4"/>
    <w:rsid w:val="004C7B72"/>
  </w:style>
  <w:style w:type="character" w:customStyle="1" w:styleId="WW8Num84z5">
    <w:name w:val="WW8Num84z5"/>
    <w:rsid w:val="004C7B72"/>
  </w:style>
  <w:style w:type="character" w:customStyle="1" w:styleId="WW8Num84z6">
    <w:name w:val="WW8Num84z6"/>
    <w:rsid w:val="004C7B72"/>
  </w:style>
  <w:style w:type="character" w:customStyle="1" w:styleId="WW8Num84z7">
    <w:name w:val="WW8Num84z7"/>
    <w:rsid w:val="004C7B72"/>
  </w:style>
  <w:style w:type="character" w:customStyle="1" w:styleId="WW8Num84z8">
    <w:name w:val="WW8Num84z8"/>
    <w:rsid w:val="004C7B72"/>
  </w:style>
  <w:style w:type="character" w:customStyle="1" w:styleId="WW8Num29z0">
    <w:name w:val="WW8Num29z0"/>
    <w:rsid w:val="004C7B72"/>
    <w:rPr>
      <w:rFonts w:ascii="Times New Roman" w:eastAsia="Times New Roman" w:hAnsi="Times New Roman" w:cs="Times New Roman"/>
      <w:b/>
      <w:bCs/>
      <w:strike w:val="0"/>
      <w:dstrike w:val="0"/>
      <w:color w:val="000000"/>
      <w:spacing w:val="-1"/>
      <w:position w:val="0"/>
      <w:sz w:val="23"/>
      <w:szCs w:val="23"/>
      <w:shd w:val="clear" w:color="auto" w:fill="FFFFFF"/>
      <w:vertAlign w:val="baseline"/>
    </w:rPr>
  </w:style>
  <w:style w:type="character" w:customStyle="1" w:styleId="WW8Num85z0">
    <w:name w:val="WW8Num85z0"/>
    <w:rsid w:val="004C7B72"/>
    <w:rPr>
      <w:b w:val="0"/>
      <w:bCs w:val="0"/>
      <w:strike w:val="0"/>
      <w:dstrike w:val="0"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85z1">
    <w:name w:val="WW8Num85z1"/>
    <w:rsid w:val="004C7B72"/>
  </w:style>
  <w:style w:type="character" w:customStyle="1" w:styleId="WW8Num85z2">
    <w:name w:val="WW8Num85z2"/>
    <w:rsid w:val="004C7B72"/>
  </w:style>
  <w:style w:type="character" w:customStyle="1" w:styleId="WW8Num85z3">
    <w:name w:val="WW8Num85z3"/>
    <w:rsid w:val="004C7B72"/>
  </w:style>
  <w:style w:type="character" w:customStyle="1" w:styleId="WW8Num85z4">
    <w:name w:val="WW8Num85z4"/>
    <w:rsid w:val="004C7B72"/>
  </w:style>
  <w:style w:type="character" w:customStyle="1" w:styleId="WW8Num85z5">
    <w:name w:val="WW8Num85z5"/>
    <w:rsid w:val="004C7B72"/>
  </w:style>
  <w:style w:type="character" w:customStyle="1" w:styleId="WW8Num85z6">
    <w:name w:val="WW8Num85z6"/>
    <w:rsid w:val="004C7B72"/>
  </w:style>
  <w:style w:type="character" w:customStyle="1" w:styleId="WW8Num85z7">
    <w:name w:val="WW8Num85z7"/>
    <w:rsid w:val="004C7B72"/>
  </w:style>
  <w:style w:type="character" w:customStyle="1" w:styleId="WW8Num85z8">
    <w:name w:val="WW8Num85z8"/>
    <w:rsid w:val="004C7B72"/>
  </w:style>
  <w:style w:type="character" w:customStyle="1" w:styleId="WW8Num86z0">
    <w:name w:val="WW8Num86z0"/>
    <w:rsid w:val="004C7B72"/>
    <w:rPr>
      <w:rFonts w:cs="Arial"/>
      <w:b w:val="0"/>
      <w:bCs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6z1">
    <w:name w:val="WW8Num86z1"/>
    <w:rsid w:val="004C7B72"/>
  </w:style>
  <w:style w:type="character" w:customStyle="1" w:styleId="WW8Num86z2">
    <w:name w:val="WW8Num86z2"/>
    <w:rsid w:val="004C7B72"/>
  </w:style>
  <w:style w:type="character" w:customStyle="1" w:styleId="WW8Num86z3">
    <w:name w:val="WW8Num86z3"/>
    <w:rsid w:val="004C7B72"/>
  </w:style>
  <w:style w:type="character" w:customStyle="1" w:styleId="WW8Num86z4">
    <w:name w:val="WW8Num86z4"/>
    <w:rsid w:val="004C7B72"/>
  </w:style>
  <w:style w:type="character" w:customStyle="1" w:styleId="WW8Num86z5">
    <w:name w:val="WW8Num86z5"/>
    <w:rsid w:val="004C7B72"/>
  </w:style>
  <w:style w:type="character" w:customStyle="1" w:styleId="WW8Num86z6">
    <w:name w:val="WW8Num86z6"/>
    <w:rsid w:val="004C7B72"/>
  </w:style>
  <w:style w:type="character" w:customStyle="1" w:styleId="WW8Num86z7">
    <w:name w:val="WW8Num86z7"/>
    <w:rsid w:val="004C7B72"/>
  </w:style>
  <w:style w:type="character" w:customStyle="1" w:styleId="WW8Num86z8">
    <w:name w:val="WW8Num86z8"/>
    <w:rsid w:val="004C7B72"/>
  </w:style>
  <w:style w:type="character" w:customStyle="1" w:styleId="WW8Num7z0">
    <w:name w:val="WW8Num7z0"/>
    <w:rsid w:val="004C7B72"/>
    <w:rPr>
      <w:b w:val="0"/>
      <w:bCs w:val="0"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91z0">
    <w:name w:val="WW8Num91z0"/>
    <w:rsid w:val="004C7B72"/>
    <w:rPr>
      <w:rFonts w:cs="Times New Roman"/>
      <w:b/>
      <w:bCs/>
      <w:i w:val="0"/>
      <w:iCs w:val="0"/>
      <w:sz w:val="24"/>
      <w:szCs w:val="24"/>
      <w:shd w:val="clear" w:color="auto" w:fill="FFFF00"/>
    </w:rPr>
  </w:style>
  <w:style w:type="character" w:customStyle="1" w:styleId="WW8Num91z1">
    <w:name w:val="WW8Num91z1"/>
    <w:rsid w:val="004C7B72"/>
  </w:style>
  <w:style w:type="character" w:customStyle="1" w:styleId="WW8Num91z2">
    <w:name w:val="WW8Num91z2"/>
    <w:rsid w:val="004C7B72"/>
  </w:style>
  <w:style w:type="character" w:customStyle="1" w:styleId="WW8Num91z3">
    <w:name w:val="WW8Num91z3"/>
    <w:rsid w:val="004C7B72"/>
  </w:style>
  <w:style w:type="character" w:customStyle="1" w:styleId="WW8Num91z4">
    <w:name w:val="WW8Num91z4"/>
    <w:rsid w:val="004C7B72"/>
  </w:style>
  <w:style w:type="character" w:customStyle="1" w:styleId="WW8Num91z5">
    <w:name w:val="WW8Num91z5"/>
    <w:rsid w:val="004C7B72"/>
  </w:style>
  <w:style w:type="character" w:customStyle="1" w:styleId="WW8Num91z6">
    <w:name w:val="WW8Num91z6"/>
    <w:rsid w:val="004C7B72"/>
  </w:style>
  <w:style w:type="character" w:customStyle="1" w:styleId="WW8Num91z7">
    <w:name w:val="WW8Num91z7"/>
    <w:rsid w:val="004C7B72"/>
  </w:style>
  <w:style w:type="character" w:customStyle="1" w:styleId="WW8Num91z8">
    <w:name w:val="WW8Num91z8"/>
    <w:rsid w:val="004C7B72"/>
  </w:style>
  <w:style w:type="character" w:customStyle="1" w:styleId="WW8Num89z0">
    <w:name w:val="WW8Num89z0"/>
    <w:rsid w:val="004C7B72"/>
    <w:rPr>
      <w:rFonts w:eastAsia="Arial" w:cs="Arial"/>
      <w:b/>
      <w:bCs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9z1">
    <w:name w:val="WW8Num89z1"/>
    <w:rsid w:val="004C7B72"/>
  </w:style>
  <w:style w:type="character" w:customStyle="1" w:styleId="WW8Num89z2">
    <w:name w:val="WW8Num89z2"/>
    <w:rsid w:val="004C7B72"/>
  </w:style>
  <w:style w:type="character" w:customStyle="1" w:styleId="WW8Num89z3">
    <w:name w:val="WW8Num89z3"/>
    <w:rsid w:val="004C7B72"/>
  </w:style>
  <w:style w:type="character" w:customStyle="1" w:styleId="WW8Num89z4">
    <w:name w:val="WW8Num89z4"/>
    <w:rsid w:val="004C7B72"/>
  </w:style>
  <w:style w:type="character" w:customStyle="1" w:styleId="WW8Num89z5">
    <w:name w:val="WW8Num89z5"/>
    <w:rsid w:val="004C7B72"/>
  </w:style>
  <w:style w:type="character" w:customStyle="1" w:styleId="WW8Num89z6">
    <w:name w:val="WW8Num89z6"/>
    <w:rsid w:val="004C7B72"/>
  </w:style>
  <w:style w:type="character" w:customStyle="1" w:styleId="WW8Num89z7">
    <w:name w:val="WW8Num89z7"/>
    <w:rsid w:val="004C7B72"/>
  </w:style>
  <w:style w:type="character" w:customStyle="1" w:styleId="WW8Num89z8">
    <w:name w:val="WW8Num89z8"/>
    <w:rsid w:val="004C7B72"/>
  </w:style>
  <w:style w:type="character" w:customStyle="1" w:styleId="WW8Num90z0">
    <w:name w:val="WW8Num90z0"/>
    <w:rsid w:val="004C7B72"/>
    <w:rPr>
      <w:rFonts w:ascii="Arial" w:eastAsia="MS Mincho" w:hAnsi="Arial" w:cs="Arial"/>
      <w:b/>
      <w:bCs/>
      <w:color w:val="FF3333"/>
      <w:spacing w:val="-3"/>
      <w:position w:val="0"/>
      <w:sz w:val="20"/>
      <w:szCs w:val="20"/>
      <w:shd w:val="clear" w:color="auto" w:fill="FFFFFF"/>
      <w:vertAlign w:val="baseline"/>
    </w:rPr>
  </w:style>
  <w:style w:type="character" w:customStyle="1" w:styleId="WW8Num90z1">
    <w:name w:val="WW8Num90z1"/>
    <w:rsid w:val="004C7B72"/>
    <w:rPr>
      <w:rFonts w:ascii="Symbol" w:hAnsi="Symbol" w:cs="Symbol"/>
    </w:rPr>
  </w:style>
  <w:style w:type="character" w:customStyle="1" w:styleId="WW8Num3z0">
    <w:name w:val="WW8Num3z0"/>
    <w:rsid w:val="004C7B72"/>
    <w:rPr>
      <w:rFonts w:ascii="Wingdings" w:hAnsi="Wingdings" w:cs="Wingdings"/>
    </w:rPr>
  </w:style>
  <w:style w:type="character" w:customStyle="1" w:styleId="NumberingSymbols">
    <w:name w:val="Numbering Symbols"/>
    <w:rsid w:val="004C7B72"/>
  </w:style>
  <w:style w:type="character" w:customStyle="1" w:styleId="WW8Num2z0">
    <w:name w:val="WW8Num2z0"/>
    <w:rsid w:val="004C7B72"/>
  </w:style>
  <w:style w:type="character" w:customStyle="1" w:styleId="WW8Num4z0">
    <w:name w:val="WW8Num4z0"/>
    <w:rsid w:val="004C7B72"/>
    <w:rPr>
      <w:rFonts w:ascii="Symbol" w:hAnsi="Symbol" w:cs="Symbol"/>
    </w:rPr>
  </w:style>
  <w:style w:type="character" w:customStyle="1" w:styleId="WW8Num6z0">
    <w:name w:val="WW8Num6z0"/>
    <w:rsid w:val="004C7B72"/>
    <w:rPr>
      <w:rFonts w:ascii="Symbol" w:hAnsi="Symbol" w:cs="Symbol"/>
    </w:rPr>
  </w:style>
  <w:style w:type="character" w:customStyle="1" w:styleId="WW8Num6z2">
    <w:name w:val="WW8Num6z2"/>
    <w:rsid w:val="004C7B72"/>
  </w:style>
  <w:style w:type="character" w:customStyle="1" w:styleId="WW8Num6z3">
    <w:name w:val="WW8Num6z3"/>
    <w:rsid w:val="004C7B72"/>
    <w:rPr>
      <w:b/>
    </w:rPr>
  </w:style>
  <w:style w:type="character" w:customStyle="1" w:styleId="WW8Num6z4">
    <w:name w:val="WW8Num6z4"/>
    <w:rsid w:val="004C7B72"/>
  </w:style>
  <w:style w:type="character" w:customStyle="1" w:styleId="WW8Num6z5">
    <w:name w:val="WW8Num6z5"/>
    <w:rsid w:val="004C7B72"/>
  </w:style>
  <w:style w:type="character" w:customStyle="1" w:styleId="WW8Num6z6">
    <w:name w:val="WW8Num6z6"/>
    <w:rsid w:val="004C7B72"/>
  </w:style>
  <w:style w:type="character" w:customStyle="1" w:styleId="WW8Num6z7">
    <w:name w:val="WW8Num6z7"/>
    <w:rsid w:val="004C7B72"/>
  </w:style>
  <w:style w:type="character" w:customStyle="1" w:styleId="WW8Num6z8">
    <w:name w:val="WW8Num6z8"/>
    <w:rsid w:val="004C7B72"/>
  </w:style>
  <w:style w:type="character" w:customStyle="1" w:styleId="WW8Num5z0">
    <w:name w:val="WW8Num5z0"/>
    <w:rsid w:val="004C7B72"/>
    <w:rPr>
      <w:rFonts w:ascii="Symbol" w:hAnsi="Symbol" w:cs="Symbol"/>
    </w:rPr>
  </w:style>
  <w:style w:type="character" w:customStyle="1" w:styleId="WW8Num9z0">
    <w:name w:val="WW8Num9z0"/>
    <w:rsid w:val="004C7B72"/>
    <w:rPr>
      <w:rFonts w:ascii="Symbol" w:hAnsi="Symbol" w:cs="Symbol"/>
    </w:rPr>
  </w:style>
  <w:style w:type="character" w:customStyle="1" w:styleId="WW8Num10z0">
    <w:name w:val="WW8Num10z0"/>
    <w:rsid w:val="004C7B72"/>
    <w:rPr>
      <w:rFonts w:ascii="Wingdings" w:hAnsi="Wingdings" w:cs="Wingdings"/>
    </w:rPr>
  </w:style>
  <w:style w:type="character" w:customStyle="1" w:styleId="WW8Num10z1">
    <w:name w:val="WW8Num10z1"/>
    <w:rsid w:val="004C7B72"/>
    <w:rPr>
      <w:rFonts w:ascii="Courier New" w:hAnsi="Courier New" w:cs="Courier New"/>
    </w:rPr>
  </w:style>
  <w:style w:type="character" w:customStyle="1" w:styleId="WW8Num10z2">
    <w:name w:val="WW8Num10z2"/>
    <w:rsid w:val="004C7B72"/>
  </w:style>
  <w:style w:type="character" w:customStyle="1" w:styleId="WW8Num10z3">
    <w:name w:val="WW8Num10z3"/>
    <w:rsid w:val="004C7B72"/>
    <w:rPr>
      <w:rFonts w:ascii="Symbol" w:hAnsi="Symbol" w:cs="Symbol"/>
    </w:rPr>
  </w:style>
  <w:style w:type="character" w:customStyle="1" w:styleId="WW8Num10z4">
    <w:name w:val="WW8Num10z4"/>
    <w:rsid w:val="004C7B72"/>
  </w:style>
  <w:style w:type="character" w:customStyle="1" w:styleId="WW8Num10z5">
    <w:name w:val="WW8Num10z5"/>
    <w:rsid w:val="004C7B72"/>
  </w:style>
  <w:style w:type="character" w:customStyle="1" w:styleId="WW8Num10z6">
    <w:name w:val="WW8Num10z6"/>
    <w:rsid w:val="004C7B72"/>
  </w:style>
  <w:style w:type="character" w:customStyle="1" w:styleId="WW8Num10z7">
    <w:name w:val="WW8Num10z7"/>
    <w:rsid w:val="004C7B72"/>
  </w:style>
  <w:style w:type="character" w:customStyle="1" w:styleId="WW8Num10z8">
    <w:name w:val="WW8Num10z8"/>
    <w:rsid w:val="004C7B72"/>
  </w:style>
  <w:style w:type="character" w:customStyle="1" w:styleId="BulletSymbols">
    <w:name w:val="Bullet Symbols"/>
    <w:rsid w:val="004C7B72"/>
    <w:rPr>
      <w:rFonts w:ascii="OpenSymbol" w:eastAsia="OpenSymbol" w:hAnsi="OpenSymbol" w:cs="OpenSymbol"/>
    </w:rPr>
  </w:style>
  <w:style w:type="character" w:customStyle="1" w:styleId="WW8Num42z0">
    <w:name w:val="WW8Num42z0"/>
    <w:rsid w:val="004C7B72"/>
  </w:style>
  <w:style w:type="character" w:customStyle="1" w:styleId="WW8Num42z1">
    <w:name w:val="WW8Num42z1"/>
    <w:rsid w:val="004C7B72"/>
  </w:style>
  <w:style w:type="character" w:customStyle="1" w:styleId="WW8Num42z2">
    <w:name w:val="WW8Num42z2"/>
    <w:rsid w:val="004C7B72"/>
  </w:style>
  <w:style w:type="character" w:customStyle="1" w:styleId="WW8Num42z3">
    <w:name w:val="WW8Num42z3"/>
    <w:rsid w:val="004C7B72"/>
  </w:style>
  <w:style w:type="character" w:customStyle="1" w:styleId="WW8Num42z4">
    <w:name w:val="WW8Num42z4"/>
    <w:rsid w:val="004C7B72"/>
  </w:style>
  <w:style w:type="character" w:customStyle="1" w:styleId="WW8Num42z5">
    <w:name w:val="WW8Num42z5"/>
    <w:rsid w:val="004C7B72"/>
  </w:style>
  <w:style w:type="character" w:customStyle="1" w:styleId="WW8Num42z6">
    <w:name w:val="WW8Num42z6"/>
    <w:rsid w:val="004C7B72"/>
  </w:style>
  <w:style w:type="character" w:customStyle="1" w:styleId="WW8Num42z7">
    <w:name w:val="WW8Num42z7"/>
    <w:rsid w:val="004C7B72"/>
  </w:style>
  <w:style w:type="character" w:customStyle="1" w:styleId="WW8Num42z8">
    <w:name w:val="WW8Num42z8"/>
    <w:rsid w:val="004C7B72"/>
  </w:style>
  <w:style w:type="character" w:customStyle="1" w:styleId="WW8Num44z0">
    <w:name w:val="WW8Num44z0"/>
    <w:rsid w:val="004C7B72"/>
    <w:rPr>
      <w:rFonts w:ascii="Symbol" w:hAnsi="Symbol" w:cs="Symbol"/>
    </w:rPr>
  </w:style>
  <w:style w:type="character" w:customStyle="1" w:styleId="WW8Num13z0">
    <w:name w:val="WW8Num13z0"/>
    <w:rsid w:val="004C7B72"/>
    <w:rPr>
      <w:rFonts w:ascii="Symbol" w:eastAsia="Calibri" w:hAnsi="Symbol" w:cs="Symbol"/>
    </w:rPr>
  </w:style>
  <w:style w:type="character" w:customStyle="1" w:styleId="WW8Num27z0">
    <w:name w:val="WW8Num27z0"/>
    <w:rsid w:val="004C7B72"/>
  </w:style>
  <w:style w:type="character" w:customStyle="1" w:styleId="WW8Num27z1">
    <w:name w:val="WW8Num27z1"/>
    <w:rsid w:val="004C7B72"/>
  </w:style>
  <w:style w:type="character" w:customStyle="1" w:styleId="WW8Num27z2">
    <w:name w:val="WW8Num27z2"/>
    <w:rsid w:val="004C7B72"/>
  </w:style>
  <w:style w:type="character" w:customStyle="1" w:styleId="WW8Num27z3">
    <w:name w:val="WW8Num27z3"/>
    <w:rsid w:val="004C7B72"/>
  </w:style>
  <w:style w:type="character" w:customStyle="1" w:styleId="WW8Num27z4">
    <w:name w:val="WW8Num27z4"/>
    <w:rsid w:val="004C7B72"/>
  </w:style>
  <w:style w:type="character" w:customStyle="1" w:styleId="WW8Num27z5">
    <w:name w:val="WW8Num27z5"/>
    <w:rsid w:val="004C7B72"/>
  </w:style>
  <w:style w:type="character" w:customStyle="1" w:styleId="WW8Num27z6">
    <w:name w:val="WW8Num27z6"/>
    <w:rsid w:val="004C7B72"/>
  </w:style>
  <w:style w:type="character" w:customStyle="1" w:styleId="WW8Num27z7">
    <w:name w:val="WW8Num27z7"/>
    <w:rsid w:val="004C7B72"/>
  </w:style>
  <w:style w:type="character" w:customStyle="1" w:styleId="WW8Num27z8">
    <w:name w:val="WW8Num27z8"/>
    <w:rsid w:val="004C7B72"/>
  </w:style>
  <w:style w:type="character" w:customStyle="1" w:styleId="WW8Num112z0">
    <w:name w:val="WW8Num112z0"/>
    <w:rsid w:val="004C7B72"/>
  </w:style>
  <w:style w:type="character" w:customStyle="1" w:styleId="WW8Num112z1">
    <w:name w:val="WW8Num112z1"/>
    <w:rsid w:val="004C7B72"/>
  </w:style>
  <w:style w:type="character" w:customStyle="1" w:styleId="WW8Num112z2">
    <w:name w:val="WW8Num112z2"/>
    <w:rsid w:val="004C7B72"/>
  </w:style>
  <w:style w:type="character" w:customStyle="1" w:styleId="WW8Num112z3">
    <w:name w:val="WW8Num112z3"/>
    <w:rsid w:val="004C7B72"/>
  </w:style>
  <w:style w:type="character" w:customStyle="1" w:styleId="WW8Num112z4">
    <w:name w:val="WW8Num112z4"/>
    <w:rsid w:val="004C7B72"/>
  </w:style>
  <w:style w:type="character" w:customStyle="1" w:styleId="WW8Num112z5">
    <w:name w:val="WW8Num112z5"/>
    <w:rsid w:val="004C7B72"/>
  </w:style>
  <w:style w:type="character" w:customStyle="1" w:styleId="WW8Num112z6">
    <w:name w:val="WW8Num112z6"/>
    <w:rsid w:val="004C7B72"/>
  </w:style>
  <w:style w:type="character" w:customStyle="1" w:styleId="WW8Num112z7">
    <w:name w:val="WW8Num112z7"/>
    <w:rsid w:val="004C7B72"/>
  </w:style>
  <w:style w:type="character" w:customStyle="1" w:styleId="WW8Num112z8">
    <w:name w:val="WW8Num112z8"/>
    <w:rsid w:val="004C7B72"/>
  </w:style>
  <w:style w:type="character" w:customStyle="1" w:styleId="WW8Num56z0">
    <w:name w:val="WW8Num56z0"/>
    <w:rsid w:val="004C7B72"/>
  </w:style>
  <w:style w:type="character" w:customStyle="1" w:styleId="WW8Num56z1">
    <w:name w:val="WW8Num56z1"/>
    <w:rsid w:val="004C7B72"/>
  </w:style>
  <w:style w:type="character" w:customStyle="1" w:styleId="WW8Num56z2">
    <w:name w:val="WW8Num56z2"/>
    <w:rsid w:val="004C7B72"/>
  </w:style>
  <w:style w:type="character" w:customStyle="1" w:styleId="WW8Num56z3">
    <w:name w:val="WW8Num56z3"/>
    <w:rsid w:val="004C7B72"/>
  </w:style>
  <w:style w:type="character" w:customStyle="1" w:styleId="WW8Num56z4">
    <w:name w:val="WW8Num56z4"/>
    <w:rsid w:val="004C7B72"/>
  </w:style>
  <w:style w:type="character" w:customStyle="1" w:styleId="WW8Num56z5">
    <w:name w:val="WW8Num56z5"/>
    <w:rsid w:val="004C7B72"/>
  </w:style>
  <w:style w:type="character" w:customStyle="1" w:styleId="WW8Num56z6">
    <w:name w:val="WW8Num56z6"/>
    <w:rsid w:val="004C7B72"/>
  </w:style>
  <w:style w:type="character" w:customStyle="1" w:styleId="WW8Num56z7">
    <w:name w:val="WW8Num56z7"/>
    <w:rsid w:val="004C7B72"/>
  </w:style>
  <w:style w:type="character" w:customStyle="1" w:styleId="WW8Num56z8">
    <w:name w:val="WW8Num56z8"/>
    <w:rsid w:val="004C7B72"/>
  </w:style>
  <w:style w:type="character" w:customStyle="1" w:styleId="WW8Num66z0">
    <w:name w:val="WW8Num66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66z1">
    <w:name w:val="WW8Num66z1"/>
    <w:rsid w:val="004C7B72"/>
  </w:style>
  <w:style w:type="character" w:customStyle="1" w:styleId="WW8Num66z2">
    <w:name w:val="WW8Num66z2"/>
    <w:rsid w:val="004C7B72"/>
  </w:style>
  <w:style w:type="character" w:customStyle="1" w:styleId="WW8Num66z3">
    <w:name w:val="WW8Num66z3"/>
    <w:rsid w:val="004C7B72"/>
  </w:style>
  <w:style w:type="character" w:customStyle="1" w:styleId="WW8Num66z4">
    <w:name w:val="WW8Num66z4"/>
    <w:rsid w:val="004C7B72"/>
  </w:style>
  <w:style w:type="character" w:customStyle="1" w:styleId="WW8Num66z5">
    <w:name w:val="WW8Num66z5"/>
    <w:rsid w:val="004C7B72"/>
  </w:style>
  <w:style w:type="character" w:customStyle="1" w:styleId="WW8Num66z6">
    <w:name w:val="WW8Num66z6"/>
    <w:rsid w:val="004C7B72"/>
  </w:style>
  <w:style w:type="character" w:customStyle="1" w:styleId="WW8Num66z7">
    <w:name w:val="WW8Num66z7"/>
    <w:rsid w:val="004C7B72"/>
  </w:style>
  <w:style w:type="character" w:customStyle="1" w:styleId="WW8Num66z8">
    <w:name w:val="WW8Num66z8"/>
    <w:rsid w:val="004C7B72"/>
  </w:style>
  <w:style w:type="character" w:customStyle="1" w:styleId="WW8Num65z0">
    <w:name w:val="WW8Num65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65z1">
    <w:name w:val="WW8Num65z1"/>
    <w:rsid w:val="004C7B72"/>
  </w:style>
  <w:style w:type="character" w:customStyle="1" w:styleId="WW8Num65z2">
    <w:name w:val="WW8Num65z2"/>
    <w:rsid w:val="004C7B72"/>
  </w:style>
  <w:style w:type="character" w:customStyle="1" w:styleId="WW8Num65z3">
    <w:name w:val="WW8Num65z3"/>
    <w:rsid w:val="004C7B72"/>
  </w:style>
  <w:style w:type="character" w:customStyle="1" w:styleId="WW8Num65z4">
    <w:name w:val="WW8Num65z4"/>
    <w:rsid w:val="004C7B72"/>
  </w:style>
  <w:style w:type="character" w:customStyle="1" w:styleId="WW8Num65z5">
    <w:name w:val="WW8Num65z5"/>
    <w:rsid w:val="004C7B72"/>
  </w:style>
  <w:style w:type="character" w:customStyle="1" w:styleId="WW8Num65z6">
    <w:name w:val="WW8Num65z6"/>
    <w:rsid w:val="004C7B72"/>
  </w:style>
  <w:style w:type="character" w:customStyle="1" w:styleId="WW8Num65z7">
    <w:name w:val="WW8Num65z7"/>
    <w:rsid w:val="004C7B72"/>
  </w:style>
  <w:style w:type="character" w:customStyle="1" w:styleId="WW8Num65z8">
    <w:name w:val="WW8Num65z8"/>
    <w:rsid w:val="004C7B72"/>
  </w:style>
  <w:style w:type="character" w:customStyle="1" w:styleId="WW8Num61z0">
    <w:name w:val="WW8Num61z0"/>
    <w:rsid w:val="004C7B72"/>
  </w:style>
  <w:style w:type="character" w:customStyle="1" w:styleId="WW8Num61z1">
    <w:name w:val="WW8Num61z1"/>
    <w:rsid w:val="004C7B72"/>
  </w:style>
  <w:style w:type="character" w:customStyle="1" w:styleId="WW8Num61z2">
    <w:name w:val="WW8Num61z2"/>
    <w:rsid w:val="004C7B72"/>
  </w:style>
  <w:style w:type="character" w:customStyle="1" w:styleId="WW8Num61z3">
    <w:name w:val="WW8Num61z3"/>
    <w:rsid w:val="004C7B72"/>
  </w:style>
  <w:style w:type="character" w:customStyle="1" w:styleId="WW8Num61z4">
    <w:name w:val="WW8Num61z4"/>
    <w:rsid w:val="004C7B72"/>
  </w:style>
  <w:style w:type="character" w:customStyle="1" w:styleId="WW8Num61z5">
    <w:name w:val="WW8Num61z5"/>
    <w:rsid w:val="004C7B72"/>
  </w:style>
  <w:style w:type="character" w:customStyle="1" w:styleId="WW8Num61z6">
    <w:name w:val="WW8Num61z6"/>
    <w:rsid w:val="004C7B72"/>
  </w:style>
  <w:style w:type="character" w:customStyle="1" w:styleId="WW8Num61z7">
    <w:name w:val="WW8Num61z7"/>
    <w:rsid w:val="004C7B72"/>
  </w:style>
  <w:style w:type="character" w:customStyle="1" w:styleId="WW8Num61z8">
    <w:name w:val="WW8Num61z8"/>
    <w:rsid w:val="004C7B72"/>
  </w:style>
  <w:style w:type="character" w:customStyle="1" w:styleId="WW8Num37z0">
    <w:name w:val="WW8Num37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37z1">
    <w:name w:val="WW8Num37z1"/>
    <w:rsid w:val="004C7B72"/>
  </w:style>
  <w:style w:type="character" w:customStyle="1" w:styleId="WW8Num37z2">
    <w:name w:val="WW8Num37z2"/>
    <w:rsid w:val="004C7B72"/>
  </w:style>
  <w:style w:type="character" w:customStyle="1" w:styleId="WW8Num37z3">
    <w:name w:val="WW8Num37z3"/>
    <w:rsid w:val="004C7B72"/>
  </w:style>
  <w:style w:type="character" w:customStyle="1" w:styleId="WW8Num37z4">
    <w:name w:val="WW8Num37z4"/>
    <w:rsid w:val="004C7B72"/>
  </w:style>
  <w:style w:type="character" w:customStyle="1" w:styleId="WW8Num37z5">
    <w:name w:val="WW8Num37z5"/>
    <w:rsid w:val="004C7B72"/>
  </w:style>
  <w:style w:type="character" w:customStyle="1" w:styleId="WW8Num37z6">
    <w:name w:val="WW8Num37z6"/>
    <w:rsid w:val="004C7B72"/>
  </w:style>
  <w:style w:type="character" w:customStyle="1" w:styleId="WW8Num37z7">
    <w:name w:val="WW8Num37z7"/>
    <w:rsid w:val="004C7B72"/>
  </w:style>
  <w:style w:type="character" w:customStyle="1" w:styleId="WW8Num37z8">
    <w:name w:val="WW8Num37z8"/>
    <w:rsid w:val="004C7B72"/>
  </w:style>
  <w:style w:type="character" w:customStyle="1" w:styleId="WW8Num98z0">
    <w:name w:val="WW8Num98z0"/>
    <w:rsid w:val="004C7B72"/>
  </w:style>
  <w:style w:type="character" w:customStyle="1" w:styleId="WW8Num98z1">
    <w:name w:val="WW8Num98z1"/>
    <w:rsid w:val="004C7B72"/>
  </w:style>
  <w:style w:type="character" w:customStyle="1" w:styleId="WW8Num98z2">
    <w:name w:val="WW8Num98z2"/>
    <w:rsid w:val="004C7B72"/>
  </w:style>
  <w:style w:type="character" w:customStyle="1" w:styleId="WW8Num98z3">
    <w:name w:val="WW8Num98z3"/>
    <w:rsid w:val="004C7B72"/>
  </w:style>
  <w:style w:type="character" w:customStyle="1" w:styleId="WW8Num98z4">
    <w:name w:val="WW8Num98z4"/>
    <w:rsid w:val="004C7B72"/>
  </w:style>
  <w:style w:type="character" w:customStyle="1" w:styleId="WW8Num98z5">
    <w:name w:val="WW8Num98z5"/>
    <w:rsid w:val="004C7B72"/>
  </w:style>
  <w:style w:type="character" w:customStyle="1" w:styleId="WW8Num98z6">
    <w:name w:val="WW8Num98z6"/>
    <w:rsid w:val="004C7B72"/>
  </w:style>
  <w:style w:type="character" w:customStyle="1" w:styleId="WW8Num98z7">
    <w:name w:val="WW8Num98z7"/>
    <w:rsid w:val="004C7B72"/>
  </w:style>
  <w:style w:type="character" w:customStyle="1" w:styleId="WW8Num98z8">
    <w:name w:val="WW8Num98z8"/>
    <w:rsid w:val="004C7B72"/>
  </w:style>
  <w:style w:type="character" w:customStyle="1" w:styleId="WW8Num82z0">
    <w:name w:val="WW8Num82z0"/>
    <w:rsid w:val="004C7B72"/>
  </w:style>
  <w:style w:type="character" w:customStyle="1" w:styleId="WW8Num82z2">
    <w:name w:val="WW8Num82z2"/>
    <w:rsid w:val="004C7B72"/>
  </w:style>
  <w:style w:type="character" w:customStyle="1" w:styleId="WW8Num82z3">
    <w:name w:val="WW8Num82z3"/>
    <w:rsid w:val="004C7B72"/>
  </w:style>
  <w:style w:type="character" w:customStyle="1" w:styleId="WW8Num82z4">
    <w:name w:val="WW8Num82z4"/>
    <w:rsid w:val="004C7B72"/>
  </w:style>
  <w:style w:type="character" w:customStyle="1" w:styleId="WW8Num82z5">
    <w:name w:val="WW8Num82z5"/>
    <w:rsid w:val="004C7B72"/>
  </w:style>
  <w:style w:type="character" w:customStyle="1" w:styleId="WW8Num82z6">
    <w:name w:val="WW8Num82z6"/>
    <w:rsid w:val="004C7B72"/>
  </w:style>
  <w:style w:type="character" w:customStyle="1" w:styleId="WW8Num82z7">
    <w:name w:val="WW8Num82z7"/>
    <w:rsid w:val="004C7B72"/>
  </w:style>
  <w:style w:type="character" w:customStyle="1" w:styleId="WW8Num82z8">
    <w:name w:val="WW8Num82z8"/>
    <w:rsid w:val="004C7B72"/>
  </w:style>
  <w:style w:type="character" w:customStyle="1" w:styleId="WW8Num45z0">
    <w:name w:val="WW8Num45z0"/>
    <w:rsid w:val="004C7B72"/>
  </w:style>
  <w:style w:type="character" w:customStyle="1" w:styleId="WW8Num45z1">
    <w:name w:val="WW8Num45z1"/>
    <w:rsid w:val="004C7B72"/>
  </w:style>
  <w:style w:type="character" w:customStyle="1" w:styleId="WW8Num45z2">
    <w:name w:val="WW8Num45z2"/>
    <w:rsid w:val="004C7B72"/>
  </w:style>
  <w:style w:type="character" w:customStyle="1" w:styleId="WW8Num45z3">
    <w:name w:val="WW8Num45z3"/>
    <w:rsid w:val="004C7B72"/>
  </w:style>
  <w:style w:type="character" w:customStyle="1" w:styleId="WW8Num45z4">
    <w:name w:val="WW8Num45z4"/>
    <w:rsid w:val="004C7B72"/>
  </w:style>
  <w:style w:type="character" w:customStyle="1" w:styleId="WW8Num45z5">
    <w:name w:val="WW8Num45z5"/>
    <w:rsid w:val="004C7B72"/>
  </w:style>
  <w:style w:type="character" w:customStyle="1" w:styleId="WW8Num45z6">
    <w:name w:val="WW8Num45z6"/>
    <w:rsid w:val="004C7B72"/>
  </w:style>
  <w:style w:type="character" w:customStyle="1" w:styleId="WW8Num45z7">
    <w:name w:val="WW8Num45z7"/>
    <w:rsid w:val="004C7B72"/>
  </w:style>
  <w:style w:type="character" w:customStyle="1" w:styleId="WW8Num45z8">
    <w:name w:val="WW8Num45z8"/>
    <w:rsid w:val="004C7B72"/>
  </w:style>
  <w:style w:type="numbering" w:customStyle="1" w:styleId="WW8Num38">
    <w:name w:val="WW8Num38"/>
    <w:basedOn w:val="Bezlisty"/>
    <w:rsid w:val="004C7B72"/>
    <w:pPr>
      <w:numPr>
        <w:numId w:val="6"/>
      </w:numPr>
    </w:pPr>
  </w:style>
  <w:style w:type="numbering" w:customStyle="1" w:styleId="WW8Num77">
    <w:name w:val="WW8Num77"/>
    <w:basedOn w:val="Bezlisty"/>
    <w:rsid w:val="004C7B72"/>
    <w:pPr>
      <w:numPr>
        <w:numId w:val="7"/>
      </w:numPr>
    </w:pPr>
  </w:style>
  <w:style w:type="numbering" w:customStyle="1" w:styleId="WW8Num31">
    <w:name w:val="WW8Num31"/>
    <w:basedOn w:val="Bezlisty"/>
    <w:rsid w:val="004C7B72"/>
    <w:pPr>
      <w:numPr>
        <w:numId w:val="8"/>
      </w:numPr>
    </w:pPr>
  </w:style>
  <w:style w:type="numbering" w:customStyle="1" w:styleId="WW8Num78">
    <w:name w:val="WW8Num78"/>
    <w:basedOn w:val="Bezlisty"/>
    <w:rsid w:val="004C7B72"/>
    <w:pPr>
      <w:numPr>
        <w:numId w:val="9"/>
      </w:numPr>
    </w:pPr>
  </w:style>
  <w:style w:type="numbering" w:customStyle="1" w:styleId="WW8Num79">
    <w:name w:val="WW8Num79"/>
    <w:basedOn w:val="Bezlisty"/>
    <w:rsid w:val="004C7B72"/>
    <w:pPr>
      <w:numPr>
        <w:numId w:val="10"/>
      </w:numPr>
    </w:pPr>
  </w:style>
  <w:style w:type="numbering" w:customStyle="1" w:styleId="WW8Num80">
    <w:name w:val="WW8Num80"/>
    <w:basedOn w:val="Bezlisty"/>
    <w:rsid w:val="004C7B72"/>
    <w:pPr>
      <w:numPr>
        <w:numId w:val="11"/>
      </w:numPr>
    </w:pPr>
  </w:style>
  <w:style w:type="numbering" w:customStyle="1" w:styleId="WW8Num81">
    <w:name w:val="WW8Num81"/>
    <w:basedOn w:val="Bezlisty"/>
    <w:rsid w:val="004C7B72"/>
    <w:pPr>
      <w:numPr>
        <w:numId w:val="12"/>
      </w:numPr>
    </w:pPr>
  </w:style>
  <w:style w:type="numbering" w:customStyle="1" w:styleId="WW8Num30">
    <w:name w:val="WW8Num30"/>
    <w:basedOn w:val="Bezlisty"/>
    <w:rsid w:val="004C7B72"/>
    <w:pPr>
      <w:numPr>
        <w:numId w:val="13"/>
      </w:numPr>
    </w:pPr>
  </w:style>
  <w:style w:type="numbering" w:customStyle="1" w:styleId="WW8Num8">
    <w:name w:val="WW8Num8"/>
    <w:basedOn w:val="Bezlisty"/>
    <w:rsid w:val="004C7B72"/>
    <w:pPr>
      <w:numPr>
        <w:numId w:val="14"/>
      </w:numPr>
    </w:pPr>
  </w:style>
  <w:style w:type="numbering" w:customStyle="1" w:styleId="WW8Num18">
    <w:name w:val="WW8Num18"/>
    <w:basedOn w:val="Bezlisty"/>
    <w:rsid w:val="004C7B72"/>
    <w:pPr>
      <w:numPr>
        <w:numId w:val="15"/>
      </w:numPr>
    </w:pPr>
  </w:style>
  <w:style w:type="numbering" w:customStyle="1" w:styleId="WW8Num21">
    <w:name w:val="WW8Num21"/>
    <w:basedOn w:val="Bezlisty"/>
    <w:rsid w:val="004C7B72"/>
    <w:pPr>
      <w:numPr>
        <w:numId w:val="16"/>
      </w:numPr>
    </w:pPr>
  </w:style>
  <w:style w:type="numbering" w:customStyle="1" w:styleId="WW8Num84">
    <w:name w:val="WW8Num84"/>
    <w:basedOn w:val="Bezlisty"/>
    <w:rsid w:val="004C7B72"/>
    <w:pPr>
      <w:numPr>
        <w:numId w:val="17"/>
      </w:numPr>
    </w:pPr>
  </w:style>
  <w:style w:type="numbering" w:customStyle="1" w:styleId="WW8Num29">
    <w:name w:val="WW8Num29"/>
    <w:basedOn w:val="Bezlisty"/>
    <w:rsid w:val="004C7B72"/>
    <w:pPr>
      <w:numPr>
        <w:numId w:val="18"/>
      </w:numPr>
    </w:pPr>
  </w:style>
  <w:style w:type="numbering" w:customStyle="1" w:styleId="WW8Num85">
    <w:name w:val="WW8Num85"/>
    <w:basedOn w:val="Bezlisty"/>
    <w:rsid w:val="004C7B72"/>
    <w:pPr>
      <w:numPr>
        <w:numId w:val="19"/>
      </w:numPr>
    </w:pPr>
  </w:style>
  <w:style w:type="numbering" w:customStyle="1" w:styleId="WW8Num86">
    <w:name w:val="WW8Num86"/>
    <w:basedOn w:val="Bezlisty"/>
    <w:rsid w:val="004C7B72"/>
    <w:pPr>
      <w:numPr>
        <w:numId w:val="20"/>
      </w:numPr>
    </w:pPr>
  </w:style>
  <w:style w:type="numbering" w:customStyle="1" w:styleId="WW8Num91">
    <w:name w:val="WW8Num91"/>
    <w:basedOn w:val="Bezlisty"/>
    <w:rsid w:val="004C7B72"/>
    <w:pPr>
      <w:numPr>
        <w:numId w:val="21"/>
      </w:numPr>
    </w:pPr>
  </w:style>
  <w:style w:type="numbering" w:customStyle="1" w:styleId="WW8Num89">
    <w:name w:val="WW8Num89"/>
    <w:basedOn w:val="Bezlisty"/>
    <w:rsid w:val="004C7B72"/>
    <w:pPr>
      <w:numPr>
        <w:numId w:val="22"/>
      </w:numPr>
    </w:pPr>
  </w:style>
  <w:style w:type="numbering" w:customStyle="1" w:styleId="WW8Num90">
    <w:name w:val="WW8Num90"/>
    <w:basedOn w:val="Bezlisty"/>
    <w:rsid w:val="004C7B72"/>
    <w:pPr>
      <w:numPr>
        <w:numId w:val="23"/>
      </w:numPr>
    </w:pPr>
  </w:style>
  <w:style w:type="numbering" w:customStyle="1" w:styleId="WW8Num3">
    <w:name w:val="WW8Num3"/>
    <w:basedOn w:val="Bezlisty"/>
    <w:rsid w:val="004C7B72"/>
    <w:pPr>
      <w:numPr>
        <w:numId w:val="24"/>
      </w:numPr>
    </w:pPr>
  </w:style>
  <w:style w:type="numbering" w:customStyle="1" w:styleId="WW8Num2">
    <w:name w:val="WW8Num2"/>
    <w:basedOn w:val="Bezlisty"/>
    <w:rsid w:val="004C7B72"/>
    <w:pPr>
      <w:numPr>
        <w:numId w:val="25"/>
      </w:numPr>
    </w:pPr>
  </w:style>
  <w:style w:type="numbering" w:customStyle="1" w:styleId="WW8Num4">
    <w:name w:val="WW8Num4"/>
    <w:basedOn w:val="Bezlisty"/>
    <w:rsid w:val="004C7B72"/>
    <w:pPr>
      <w:numPr>
        <w:numId w:val="26"/>
      </w:numPr>
    </w:pPr>
  </w:style>
  <w:style w:type="numbering" w:customStyle="1" w:styleId="WW8Num6">
    <w:name w:val="WW8Num6"/>
    <w:basedOn w:val="Bezlisty"/>
    <w:rsid w:val="004C7B72"/>
    <w:pPr>
      <w:numPr>
        <w:numId w:val="27"/>
      </w:numPr>
    </w:pPr>
  </w:style>
  <w:style w:type="numbering" w:customStyle="1" w:styleId="WW8Num9">
    <w:name w:val="WW8Num9"/>
    <w:basedOn w:val="Bezlisty"/>
    <w:rsid w:val="004C7B72"/>
    <w:pPr>
      <w:numPr>
        <w:numId w:val="28"/>
      </w:numPr>
    </w:pPr>
  </w:style>
  <w:style w:type="numbering" w:customStyle="1" w:styleId="WW8Num10">
    <w:name w:val="WW8Num10"/>
    <w:basedOn w:val="Bezlisty"/>
    <w:rsid w:val="004C7B72"/>
    <w:pPr>
      <w:numPr>
        <w:numId w:val="29"/>
      </w:numPr>
    </w:pPr>
  </w:style>
  <w:style w:type="numbering" w:customStyle="1" w:styleId="WW8Num25">
    <w:name w:val="WW8Num25"/>
    <w:basedOn w:val="Bezlisty"/>
    <w:rsid w:val="004C7B72"/>
    <w:pPr>
      <w:numPr>
        <w:numId w:val="30"/>
      </w:numPr>
    </w:pPr>
  </w:style>
  <w:style w:type="numbering" w:customStyle="1" w:styleId="WW8Num42">
    <w:name w:val="WW8Num42"/>
    <w:basedOn w:val="Bezlisty"/>
    <w:rsid w:val="004C7B72"/>
    <w:pPr>
      <w:numPr>
        <w:numId w:val="31"/>
      </w:numPr>
    </w:pPr>
  </w:style>
  <w:style w:type="numbering" w:customStyle="1" w:styleId="WW8Num44">
    <w:name w:val="WW8Num44"/>
    <w:basedOn w:val="Bezlisty"/>
    <w:rsid w:val="004C7B72"/>
    <w:pPr>
      <w:numPr>
        <w:numId w:val="32"/>
      </w:numPr>
    </w:pPr>
  </w:style>
  <w:style w:type="numbering" w:customStyle="1" w:styleId="WW8Num13">
    <w:name w:val="WW8Num13"/>
    <w:basedOn w:val="Bezlisty"/>
    <w:rsid w:val="004C7B72"/>
    <w:pPr>
      <w:numPr>
        <w:numId w:val="33"/>
      </w:numPr>
    </w:pPr>
  </w:style>
  <w:style w:type="numbering" w:customStyle="1" w:styleId="WW8Num17">
    <w:name w:val="WW8Num17"/>
    <w:basedOn w:val="Bezlisty"/>
    <w:rsid w:val="004C7B72"/>
    <w:pPr>
      <w:numPr>
        <w:numId w:val="34"/>
      </w:numPr>
    </w:pPr>
  </w:style>
  <w:style w:type="numbering" w:customStyle="1" w:styleId="WW8Num224">
    <w:name w:val="WW8Num224"/>
    <w:basedOn w:val="Bezlisty"/>
    <w:rsid w:val="004C7B72"/>
    <w:pPr>
      <w:numPr>
        <w:numId w:val="35"/>
      </w:numPr>
    </w:pPr>
  </w:style>
  <w:style w:type="numbering" w:customStyle="1" w:styleId="WW8Num27">
    <w:name w:val="WW8Num27"/>
    <w:basedOn w:val="Bezlisty"/>
    <w:rsid w:val="004C7B72"/>
    <w:pPr>
      <w:numPr>
        <w:numId w:val="36"/>
      </w:numPr>
    </w:pPr>
  </w:style>
  <w:style w:type="numbering" w:customStyle="1" w:styleId="WW8Num112">
    <w:name w:val="WW8Num112"/>
    <w:basedOn w:val="Bezlisty"/>
    <w:rsid w:val="004C7B72"/>
    <w:pPr>
      <w:numPr>
        <w:numId w:val="37"/>
      </w:numPr>
    </w:pPr>
  </w:style>
  <w:style w:type="numbering" w:customStyle="1" w:styleId="WW8Num56">
    <w:name w:val="WW8Num56"/>
    <w:basedOn w:val="Bezlisty"/>
    <w:rsid w:val="004C7B72"/>
    <w:pPr>
      <w:numPr>
        <w:numId w:val="38"/>
      </w:numPr>
    </w:pPr>
  </w:style>
  <w:style w:type="numbering" w:customStyle="1" w:styleId="WW8Num66">
    <w:name w:val="WW8Num66"/>
    <w:basedOn w:val="Bezlisty"/>
    <w:rsid w:val="004C7B72"/>
    <w:pPr>
      <w:numPr>
        <w:numId w:val="39"/>
      </w:numPr>
    </w:pPr>
  </w:style>
  <w:style w:type="numbering" w:customStyle="1" w:styleId="WW8Num65">
    <w:name w:val="WW8Num65"/>
    <w:basedOn w:val="Bezlisty"/>
    <w:rsid w:val="004C7B72"/>
    <w:pPr>
      <w:numPr>
        <w:numId w:val="40"/>
      </w:numPr>
    </w:pPr>
  </w:style>
  <w:style w:type="numbering" w:customStyle="1" w:styleId="WW8Num61">
    <w:name w:val="WW8Num61"/>
    <w:basedOn w:val="Bezlisty"/>
    <w:rsid w:val="004C7B72"/>
    <w:pPr>
      <w:numPr>
        <w:numId w:val="41"/>
      </w:numPr>
    </w:pPr>
  </w:style>
  <w:style w:type="numbering" w:customStyle="1" w:styleId="WW8Num37">
    <w:name w:val="WW8Num37"/>
    <w:basedOn w:val="Bezlisty"/>
    <w:rsid w:val="004C7B72"/>
    <w:pPr>
      <w:numPr>
        <w:numId w:val="42"/>
      </w:numPr>
    </w:pPr>
  </w:style>
  <w:style w:type="numbering" w:customStyle="1" w:styleId="WW8Num98">
    <w:name w:val="WW8Num98"/>
    <w:basedOn w:val="Bezlisty"/>
    <w:rsid w:val="004C7B72"/>
    <w:pPr>
      <w:numPr>
        <w:numId w:val="43"/>
      </w:numPr>
    </w:pPr>
  </w:style>
  <w:style w:type="numbering" w:customStyle="1" w:styleId="WW8Num82">
    <w:name w:val="WW8Num82"/>
    <w:basedOn w:val="Bezlisty"/>
    <w:rsid w:val="004C7B72"/>
    <w:pPr>
      <w:numPr>
        <w:numId w:val="44"/>
      </w:numPr>
    </w:pPr>
  </w:style>
  <w:style w:type="numbering" w:customStyle="1" w:styleId="WW8Num45">
    <w:name w:val="WW8Num45"/>
    <w:basedOn w:val="Bezlisty"/>
    <w:rsid w:val="004C7B72"/>
    <w:pPr>
      <w:numPr>
        <w:numId w:val="45"/>
      </w:numPr>
    </w:pPr>
  </w:style>
  <w:style w:type="paragraph" w:customStyle="1" w:styleId="Tekstpodstawowywcity22">
    <w:name w:val="Tekst podstawowy wcięty 22"/>
    <w:basedOn w:val="Standard"/>
    <w:rsid w:val="007F7830"/>
    <w:pPr>
      <w:widowControl/>
      <w:autoSpaceDN/>
      <w:ind w:left="709"/>
    </w:pPr>
    <w:rPr>
      <w:rFonts w:eastAsia="Times New Roman" w:cs="Times New Roman"/>
      <w:kern w:val="1"/>
      <w:lang w:eastAsia="ar-SA" w:bidi="ar-SA"/>
    </w:rPr>
  </w:style>
  <w:style w:type="paragraph" w:customStyle="1" w:styleId="Default">
    <w:name w:val="Default"/>
    <w:rsid w:val="00CB0A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NormalnyWebZnak">
    <w:name w:val="Normalny (Web) Znak"/>
    <w:aliases w:val="Znak Znak"/>
    <w:link w:val="NormalnyWeb"/>
    <w:uiPriority w:val="99"/>
    <w:locked/>
    <w:rsid w:val="0037678C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konspekt-Ipoziom">
    <w:name w:val="konspekt - I poziom"/>
    <w:basedOn w:val="Normalny"/>
    <w:rsid w:val="00E854F3"/>
    <w:pPr>
      <w:tabs>
        <w:tab w:val="left" w:pos="441"/>
      </w:tabs>
      <w:suppressAutoHyphens/>
      <w:autoSpaceDN w:val="0"/>
      <w:spacing w:line="100" w:lineRule="atLeast"/>
      <w:ind w:left="368" w:hanging="368"/>
      <w:jc w:val="both"/>
    </w:pPr>
    <w:rPr>
      <w:rFonts w:ascii="Calibri" w:eastAsia="Calibri" w:hAnsi="Calibri" w:cs="Calibri"/>
      <w:sz w:val="22"/>
      <w:szCs w:val="22"/>
      <w:lang w:eastAsia="ar-SA"/>
    </w:rPr>
  </w:style>
  <w:style w:type="numbering" w:customStyle="1" w:styleId="WW8Num46">
    <w:name w:val="WW8Num46"/>
    <w:rsid w:val="00E854F3"/>
    <w:pPr>
      <w:numPr>
        <w:numId w:val="46"/>
      </w:numPr>
    </w:pPr>
  </w:style>
  <w:style w:type="numbering" w:customStyle="1" w:styleId="WW8Num32">
    <w:name w:val="WW8Num32"/>
    <w:rsid w:val="003941D5"/>
    <w:pPr>
      <w:numPr>
        <w:numId w:val="47"/>
      </w:numPr>
    </w:pPr>
  </w:style>
  <w:style w:type="character" w:customStyle="1" w:styleId="apple-converted-space">
    <w:name w:val="apple-converted-space"/>
    <w:basedOn w:val="Domylnaczcionkaakapitu"/>
    <w:rsid w:val="0068528E"/>
  </w:style>
  <w:style w:type="paragraph" w:customStyle="1" w:styleId="Tekstpodstawowy21">
    <w:name w:val="Tekst podstawowy 21"/>
    <w:basedOn w:val="Normalny"/>
    <w:rsid w:val="004B3CA8"/>
    <w:pPr>
      <w:suppressAutoHyphens/>
    </w:pPr>
    <w:rPr>
      <w:sz w:val="28"/>
      <w:lang w:eastAsia="ar-SA"/>
    </w:rPr>
  </w:style>
  <w:style w:type="paragraph" w:customStyle="1" w:styleId="paragraf">
    <w:name w:val="paragraf"/>
    <w:basedOn w:val="Normalny"/>
    <w:rsid w:val="004B3CA8"/>
    <w:pPr>
      <w:jc w:val="center"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Domylnaczcionkaakapitu2">
    <w:name w:val="Domyślna czcionka akapitu2"/>
    <w:rsid w:val="004B3C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5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C7B72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C7B72"/>
    <w:pPr>
      <w:keepNext/>
      <w:outlineLvl w:val="1"/>
    </w:pPr>
    <w:rPr>
      <w:b/>
      <w:bCs/>
      <w:u w:val="singl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C7B72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qFormat/>
    <w:rsid w:val="004C7B72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17E3E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4C7B72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C7B72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C7B72"/>
    <w:pPr>
      <w:keepNext/>
      <w:ind w:left="720"/>
      <w:outlineLvl w:val="8"/>
    </w:pPr>
    <w:rPr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956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9567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F26B0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26B0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rsid w:val="00F26B03"/>
  </w:style>
  <w:style w:type="character" w:customStyle="1" w:styleId="Nagwek5Znak">
    <w:name w:val="Nagłówek 5 Znak"/>
    <w:basedOn w:val="Domylnaczcionkaakapitu"/>
    <w:link w:val="Nagwek5"/>
    <w:uiPriority w:val="99"/>
    <w:rsid w:val="00517E3E"/>
    <w:rPr>
      <w:rFonts w:ascii="Cambria" w:eastAsia="Times New Roman" w:hAnsi="Cambria" w:cs="Cambria"/>
      <w:color w:val="243F60"/>
      <w:sz w:val="24"/>
      <w:szCs w:val="24"/>
      <w:lang w:eastAsia="pl-PL"/>
    </w:rPr>
  </w:style>
  <w:style w:type="paragraph" w:customStyle="1" w:styleId="Textbody">
    <w:name w:val="Text body"/>
    <w:basedOn w:val="Standard"/>
    <w:rsid w:val="00517E3E"/>
    <w:pPr>
      <w:widowControl/>
      <w:autoSpaceDN/>
      <w:spacing w:line="360" w:lineRule="auto"/>
      <w:jc w:val="both"/>
    </w:pPr>
    <w:rPr>
      <w:rFonts w:eastAsia="Times New Roman" w:cs="Times New Roman"/>
      <w:kern w:val="1"/>
      <w:lang w:eastAsia="ar-SA" w:bidi="ar-SA"/>
    </w:rPr>
  </w:style>
  <w:style w:type="character" w:customStyle="1" w:styleId="Nagwek1Znak">
    <w:name w:val="Nagłówek 1 Znak"/>
    <w:basedOn w:val="Domylnaczcionkaakapitu"/>
    <w:link w:val="Nagwek1"/>
    <w:uiPriority w:val="99"/>
    <w:rsid w:val="004C7B72"/>
    <w:rPr>
      <w:rFonts w:ascii="Cambria" w:eastAsia="Times New Roman" w:hAnsi="Cambria" w:cs="Cambria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4C7B7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4C7B72"/>
    <w:rPr>
      <w:rFonts w:ascii="Cambria" w:eastAsia="Times New Roman" w:hAnsi="Cambria" w:cs="Cambria"/>
      <w:b/>
      <w:bCs/>
      <w:color w:val="4F81BD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C7B72"/>
    <w:rPr>
      <w:rFonts w:ascii="Cambria" w:eastAsia="Times New Roman" w:hAnsi="Cambria" w:cs="Cambria"/>
      <w:b/>
      <w:bCs/>
      <w:i/>
      <w:iCs/>
      <w:color w:val="4F81BD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4C7B72"/>
    <w:rPr>
      <w:rFonts w:ascii="Cambria" w:eastAsia="Times New Roman" w:hAnsi="Cambria" w:cs="Cambria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4C7B72"/>
    <w:rPr>
      <w:rFonts w:ascii="Cambria" w:eastAsia="Times New Roman" w:hAnsi="Cambria" w:cs="Cambria"/>
      <w:i/>
      <w:iCs/>
      <w:color w:val="404040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4C7B72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customStyle="1" w:styleId="link2">
    <w:name w:val="link2"/>
    <w:basedOn w:val="Normalny"/>
    <w:rsid w:val="004C7B72"/>
    <w:pPr>
      <w:spacing w:before="15" w:after="15"/>
      <w:ind w:left="450" w:hanging="225"/>
    </w:pPr>
    <w:rPr>
      <w:rFonts w:ascii="Arial" w:hAnsi="Arial" w:cs="Arial"/>
      <w:sz w:val="20"/>
      <w:szCs w:val="20"/>
    </w:rPr>
  </w:style>
  <w:style w:type="paragraph" w:customStyle="1" w:styleId="link3">
    <w:name w:val="link3"/>
    <w:basedOn w:val="Normalny"/>
    <w:uiPriority w:val="99"/>
    <w:rsid w:val="004C7B72"/>
    <w:pPr>
      <w:spacing w:before="15" w:after="15"/>
      <w:ind w:left="750" w:hanging="225"/>
    </w:pPr>
    <w:rPr>
      <w:rFonts w:ascii="Arial" w:hAnsi="Arial" w:cs="Arial"/>
      <w:sz w:val="20"/>
      <w:szCs w:val="20"/>
    </w:rPr>
  </w:style>
  <w:style w:type="paragraph" w:customStyle="1" w:styleId="link4">
    <w:name w:val="link4"/>
    <w:basedOn w:val="Normalny"/>
    <w:uiPriority w:val="99"/>
    <w:rsid w:val="004C7B72"/>
    <w:pPr>
      <w:spacing w:before="15" w:after="15"/>
      <w:ind w:left="1050" w:hanging="225"/>
    </w:pPr>
    <w:rPr>
      <w:rFonts w:ascii="Arial" w:hAnsi="Arial" w:cs="Arial"/>
      <w:sz w:val="20"/>
      <w:szCs w:val="20"/>
    </w:rPr>
  </w:style>
  <w:style w:type="paragraph" w:customStyle="1" w:styleId="link2a">
    <w:name w:val="link2a"/>
    <w:basedOn w:val="Normalny"/>
    <w:uiPriority w:val="99"/>
    <w:rsid w:val="004C7B72"/>
    <w:pPr>
      <w:spacing w:before="15" w:after="15"/>
      <w:ind w:left="450" w:hanging="330"/>
    </w:pPr>
    <w:rPr>
      <w:rFonts w:ascii="Arial" w:hAnsi="Arial" w:cs="Arial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C7B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C7B72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4C7B7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4C7B72"/>
    <w:pPr>
      <w:tabs>
        <w:tab w:val="left" w:pos="2268"/>
        <w:tab w:val="left" w:pos="3402"/>
        <w:tab w:val="left" w:leader="dot" w:pos="9072"/>
      </w:tabs>
      <w:jc w:val="both"/>
    </w:pPr>
    <w:rPr>
      <w:rFonts w:ascii="Tahoma" w:eastAsia="Calibri" w:hAnsi="Tahoma" w:cs="Tahoma"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C7B72"/>
    <w:rPr>
      <w:rFonts w:ascii="Tahoma" w:eastAsia="Calibri" w:hAnsi="Tahoma" w:cs="Tahoma"/>
      <w:sz w:val="28"/>
      <w:szCs w:val="28"/>
      <w:lang w:eastAsia="pl-PL"/>
    </w:rPr>
  </w:style>
  <w:style w:type="paragraph" w:styleId="NormalnyWeb">
    <w:name w:val="Normal (Web)"/>
    <w:aliases w:val="Znak"/>
    <w:basedOn w:val="Normalny"/>
    <w:link w:val="NormalnyWebZnak"/>
    <w:rsid w:val="004C7B72"/>
    <w:pPr>
      <w:spacing w:before="100" w:beforeAutospacing="1" w:after="100" w:afterAutospacing="1"/>
    </w:pPr>
    <w:rPr>
      <w:rFonts w:eastAsia="Calibri"/>
    </w:rPr>
  </w:style>
  <w:style w:type="paragraph" w:styleId="Tekstblokowy">
    <w:name w:val="Block Text"/>
    <w:basedOn w:val="Normalny"/>
    <w:uiPriority w:val="99"/>
    <w:rsid w:val="004C7B72"/>
    <w:pPr>
      <w:snapToGrid w:val="0"/>
      <w:ind w:left="284" w:right="144" w:hanging="284"/>
    </w:pPr>
    <w:rPr>
      <w:rFonts w:eastAsia="Calibri"/>
    </w:rPr>
  </w:style>
  <w:style w:type="paragraph" w:styleId="Tekstdymka">
    <w:name w:val="Balloon Text"/>
    <w:basedOn w:val="Normalny"/>
    <w:link w:val="TekstdymkaZnak"/>
    <w:uiPriority w:val="99"/>
    <w:semiHidden/>
    <w:rsid w:val="004C7B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72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Normalny"/>
    <w:rsid w:val="004C7B72"/>
    <w:pPr>
      <w:ind w:left="283" w:hanging="283"/>
    </w:pPr>
  </w:style>
  <w:style w:type="paragraph" w:styleId="Lista2">
    <w:name w:val="List 2"/>
    <w:basedOn w:val="Normalny"/>
    <w:uiPriority w:val="99"/>
    <w:rsid w:val="004C7B72"/>
    <w:pPr>
      <w:ind w:left="566" w:hanging="283"/>
    </w:pPr>
  </w:style>
  <w:style w:type="paragraph" w:styleId="Lista3">
    <w:name w:val="List 3"/>
    <w:basedOn w:val="Normalny"/>
    <w:uiPriority w:val="99"/>
    <w:rsid w:val="004C7B72"/>
    <w:pPr>
      <w:ind w:left="849" w:hanging="283"/>
    </w:pPr>
  </w:style>
  <w:style w:type="paragraph" w:styleId="Lista-kontynuacja">
    <w:name w:val="List Continue"/>
    <w:basedOn w:val="Normalny"/>
    <w:uiPriority w:val="99"/>
    <w:rsid w:val="004C7B72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4C7B72"/>
    <w:pPr>
      <w:spacing w:after="120"/>
      <w:ind w:left="566"/>
    </w:pPr>
  </w:style>
  <w:style w:type="paragraph" w:styleId="Tytu">
    <w:name w:val="Title"/>
    <w:basedOn w:val="Normalny"/>
    <w:next w:val="Normalny"/>
    <w:link w:val="TytuZnak"/>
    <w:uiPriority w:val="99"/>
    <w:qFormat/>
    <w:rsid w:val="004C7B72"/>
    <w:pPr>
      <w:pBdr>
        <w:bottom w:val="single" w:sz="8" w:space="4" w:color="4F81BD"/>
      </w:pBdr>
      <w:spacing w:after="300"/>
    </w:pPr>
    <w:rPr>
      <w:rFonts w:ascii="Cambria" w:hAnsi="Cambria" w:cs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4C7B72"/>
    <w:rPr>
      <w:rFonts w:ascii="Cambria" w:eastAsia="Times New Roman" w:hAnsi="Cambria" w:cs="Cambria"/>
      <w:color w:val="17365D"/>
      <w:spacing w:val="5"/>
      <w:kern w:val="28"/>
      <w:sz w:val="52"/>
      <w:szCs w:val="5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C7B7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4C7B72"/>
    <w:pPr>
      <w:numPr>
        <w:ilvl w:val="1"/>
      </w:numPr>
    </w:pPr>
    <w:rPr>
      <w:rFonts w:ascii="Cambria" w:hAnsi="Cambria" w:cs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99"/>
    <w:rsid w:val="004C7B72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pl-PL"/>
    </w:rPr>
  </w:style>
  <w:style w:type="paragraph" w:styleId="Wcicienormalne">
    <w:name w:val="Normal Indent"/>
    <w:basedOn w:val="Normalny"/>
    <w:uiPriority w:val="99"/>
    <w:rsid w:val="004C7B72"/>
    <w:pPr>
      <w:ind w:left="708"/>
    </w:pPr>
  </w:style>
  <w:style w:type="paragraph" w:customStyle="1" w:styleId="Skrconyadreszwrotny">
    <w:name w:val="Skrócony adres zwrotny"/>
    <w:basedOn w:val="Normalny"/>
    <w:uiPriority w:val="99"/>
    <w:rsid w:val="004C7B72"/>
  </w:style>
  <w:style w:type="paragraph" w:styleId="Tekstpodstawowyzwciciem">
    <w:name w:val="Body Text First Indent"/>
    <w:basedOn w:val="Tekstpodstawowy"/>
    <w:link w:val="TekstpodstawowyzwciciemZnak"/>
    <w:uiPriority w:val="99"/>
    <w:rsid w:val="004C7B7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4C7B72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notatki">
    <w:name w:val="Note Heading"/>
    <w:basedOn w:val="Normalny"/>
    <w:next w:val="Normalny"/>
    <w:link w:val="NagweknotatkiZnak"/>
    <w:uiPriority w:val="99"/>
    <w:rsid w:val="004C7B72"/>
  </w:style>
  <w:style w:type="character" w:customStyle="1" w:styleId="NagweknotatkiZnak">
    <w:name w:val="Nagłówek notatki Znak"/>
    <w:basedOn w:val="Domylnaczcionkaakapitu"/>
    <w:link w:val="Nagweknotatki"/>
    <w:uiPriority w:val="99"/>
    <w:rsid w:val="004C7B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4C7B7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C7B72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B7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C7B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B72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rsid w:val="004C7B7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C7B72"/>
    <w:rPr>
      <w:rFonts w:ascii="Calibri" w:eastAsia="Calibri" w:hAnsi="Calibri" w:cs="Times New Roman"/>
    </w:rPr>
  </w:style>
  <w:style w:type="numbering" w:customStyle="1" w:styleId="WW8Num76">
    <w:name w:val="WW8Num76"/>
    <w:basedOn w:val="Bezlisty"/>
    <w:rsid w:val="004C7B72"/>
    <w:pPr>
      <w:numPr>
        <w:numId w:val="2"/>
      </w:numPr>
    </w:pPr>
  </w:style>
  <w:style w:type="numbering" w:customStyle="1" w:styleId="WW8Num47">
    <w:name w:val="WW8Num47"/>
    <w:basedOn w:val="Bezlisty"/>
    <w:rsid w:val="004C7B72"/>
    <w:pPr>
      <w:numPr>
        <w:numId w:val="3"/>
      </w:numPr>
    </w:pPr>
  </w:style>
  <w:style w:type="numbering" w:customStyle="1" w:styleId="WW8Num7">
    <w:name w:val="WW8Num7"/>
    <w:basedOn w:val="Bezlisty"/>
    <w:rsid w:val="004C7B72"/>
    <w:pPr>
      <w:numPr>
        <w:numId w:val="4"/>
      </w:numPr>
    </w:pPr>
  </w:style>
  <w:style w:type="numbering" w:customStyle="1" w:styleId="WW8Num5">
    <w:name w:val="WW8Num5"/>
    <w:basedOn w:val="Bezlisty"/>
    <w:rsid w:val="004C7B72"/>
    <w:pPr>
      <w:numPr>
        <w:numId w:val="5"/>
      </w:numPr>
    </w:pPr>
  </w:style>
  <w:style w:type="paragraph" w:customStyle="1" w:styleId="Heading">
    <w:name w:val="Heading"/>
    <w:basedOn w:val="Standard"/>
    <w:next w:val="Textbody"/>
    <w:rsid w:val="004C7B7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egenda">
    <w:name w:val="caption"/>
    <w:basedOn w:val="Standard"/>
    <w:rsid w:val="004C7B7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C7B72"/>
    <w:pPr>
      <w:suppressLineNumbers/>
    </w:pPr>
  </w:style>
  <w:style w:type="character" w:customStyle="1" w:styleId="WW8Num38z0">
    <w:name w:val="WW8Num38z0"/>
    <w:rsid w:val="004C7B72"/>
    <w:rPr>
      <w:rFonts w:ascii="Times New Roman" w:eastAsia="Times New Roman" w:hAnsi="Times New Roman" w:cs="Times New Roman"/>
      <w:strike w:val="0"/>
      <w:dstrike w:val="0"/>
      <w:sz w:val="20"/>
      <w:szCs w:val="20"/>
    </w:rPr>
  </w:style>
  <w:style w:type="character" w:customStyle="1" w:styleId="WW8Num76z0">
    <w:name w:val="WW8Num76z0"/>
    <w:rsid w:val="004C7B72"/>
    <w:rPr>
      <w:rFonts w:cs="Arial"/>
      <w:caps w:val="0"/>
      <w:smallCaps w:val="0"/>
      <w:strike w:val="0"/>
      <w:dstrike w:val="0"/>
    </w:rPr>
  </w:style>
  <w:style w:type="character" w:customStyle="1" w:styleId="WW8Num76z1">
    <w:name w:val="WW8Num76z1"/>
    <w:rsid w:val="004C7B72"/>
  </w:style>
  <w:style w:type="character" w:customStyle="1" w:styleId="WW8Num76z2">
    <w:name w:val="WW8Num76z2"/>
    <w:rsid w:val="004C7B72"/>
  </w:style>
  <w:style w:type="character" w:customStyle="1" w:styleId="WW8Num76z3">
    <w:name w:val="WW8Num76z3"/>
    <w:rsid w:val="004C7B72"/>
  </w:style>
  <w:style w:type="character" w:customStyle="1" w:styleId="WW8Num76z4">
    <w:name w:val="WW8Num76z4"/>
    <w:rsid w:val="004C7B72"/>
  </w:style>
  <w:style w:type="character" w:customStyle="1" w:styleId="WW8Num76z5">
    <w:name w:val="WW8Num76z5"/>
    <w:rsid w:val="004C7B72"/>
  </w:style>
  <w:style w:type="character" w:customStyle="1" w:styleId="WW8Num76z6">
    <w:name w:val="WW8Num76z6"/>
    <w:rsid w:val="004C7B72"/>
  </w:style>
  <w:style w:type="character" w:customStyle="1" w:styleId="WW8Num76z7">
    <w:name w:val="WW8Num76z7"/>
    <w:rsid w:val="004C7B72"/>
  </w:style>
  <w:style w:type="character" w:customStyle="1" w:styleId="WW8Num76z8">
    <w:name w:val="WW8Num76z8"/>
    <w:rsid w:val="004C7B72"/>
  </w:style>
  <w:style w:type="character" w:customStyle="1" w:styleId="WW8Num77z0">
    <w:name w:val="WW8Num77z0"/>
    <w:rsid w:val="004C7B72"/>
    <w:rPr>
      <w:rFonts w:cs="Times New Roman"/>
      <w:strike w:val="0"/>
      <w:dstrike w:val="0"/>
    </w:rPr>
  </w:style>
  <w:style w:type="character" w:customStyle="1" w:styleId="WW8Num77z1">
    <w:name w:val="WW8Num77z1"/>
    <w:rsid w:val="004C7B72"/>
  </w:style>
  <w:style w:type="character" w:customStyle="1" w:styleId="WW8Num77z2">
    <w:name w:val="WW8Num77z2"/>
    <w:rsid w:val="004C7B72"/>
  </w:style>
  <w:style w:type="character" w:customStyle="1" w:styleId="WW8Num77z3">
    <w:name w:val="WW8Num77z3"/>
    <w:rsid w:val="004C7B72"/>
  </w:style>
  <w:style w:type="character" w:customStyle="1" w:styleId="WW8Num77z4">
    <w:name w:val="WW8Num77z4"/>
    <w:rsid w:val="004C7B72"/>
  </w:style>
  <w:style w:type="character" w:customStyle="1" w:styleId="WW8Num77z5">
    <w:name w:val="WW8Num77z5"/>
    <w:rsid w:val="004C7B72"/>
  </w:style>
  <w:style w:type="character" w:customStyle="1" w:styleId="WW8Num77z6">
    <w:name w:val="WW8Num77z6"/>
    <w:rsid w:val="004C7B72"/>
  </w:style>
  <w:style w:type="character" w:customStyle="1" w:styleId="WW8Num77z7">
    <w:name w:val="WW8Num77z7"/>
    <w:rsid w:val="004C7B72"/>
  </w:style>
  <w:style w:type="character" w:customStyle="1" w:styleId="WW8Num77z8">
    <w:name w:val="WW8Num77z8"/>
    <w:rsid w:val="004C7B72"/>
  </w:style>
  <w:style w:type="character" w:customStyle="1" w:styleId="WW8Num31z0">
    <w:name w:val="WW8Num31z0"/>
    <w:rsid w:val="004C7B72"/>
    <w:rPr>
      <w:strike w:val="0"/>
      <w:dstrike w:val="0"/>
      <w:sz w:val="23"/>
      <w:szCs w:val="23"/>
    </w:rPr>
  </w:style>
  <w:style w:type="character" w:customStyle="1" w:styleId="WW8Num78z0">
    <w:name w:val="WW8Num78z0"/>
    <w:rsid w:val="004C7B72"/>
    <w:rPr>
      <w:b/>
      <w:bCs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78z1">
    <w:name w:val="WW8Num78z1"/>
    <w:rsid w:val="004C7B72"/>
  </w:style>
  <w:style w:type="character" w:customStyle="1" w:styleId="WW8Num78z2">
    <w:name w:val="WW8Num78z2"/>
    <w:rsid w:val="004C7B72"/>
  </w:style>
  <w:style w:type="character" w:customStyle="1" w:styleId="WW8Num78z3">
    <w:name w:val="WW8Num78z3"/>
    <w:rsid w:val="004C7B72"/>
  </w:style>
  <w:style w:type="character" w:customStyle="1" w:styleId="WW8Num78z4">
    <w:name w:val="WW8Num78z4"/>
    <w:rsid w:val="004C7B72"/>
  </w:style>
  <w:style w:type="character" w:customStyle="1" w:styleId="WW8Num78z5">
    <w:name w:val="WW8Num78z5"/>
    <w:rsid w:val="004C7B72"/>
  </w:style>
  <w:style w:type="character" w:customStyle="1" w:styleId="WW8Num78z6">
    <w:name w:val="WW8Num78z6"/>
    <w:rsid w:val="004C7B72"/>
  </w:style>
  <w:style w:type="character" w:customStyle="1" w:styleId="WW8Num78z7">
    <w:name w:val="WW8Num78z7"/>
    <w:rsid w:val="004C7B72"/>
  </w:style>
  <w:style w:type="character" w:customStyle="1" w:styleId="WW8Num78z8">
    <w:name w:val="WW8Num78z8"/>
    <w:rsid w:val="004C7B72"/>
  </w:style>
  <w:style w:type="character" w:customStyle="1" w:styleId="WW8Num79z0">
    <w:name w:val="WW8Num79z0"/>
    <w:rsid w:val="004C7B72"/>
    <w:rPr>
      <w:rFonts w:eastAsia="Times New Roman" w:cs="Times New Roman"/>
      <w:b/>
      <w:bCs/>
      <w:strike w:val="0"/>
      <w:dstrike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79z1">
    <w:name w:val="WW8Num79z1"/>
    <w:rsid w:val="004C7B72"/>
  </w:style>
  <w:style w:type="character" w:customStyle="1" w:styleId="WW8Num79z2">
    <w:name w:val="WW8Num79z2"/>
    <w:rsid w:val="004C7B72"/>
  </w:style>
  <w:style w:type="character" w:customStyle="1" w:styleId="WW8Num79z3">
    <w:name w:val="WW8Num79z3"/>
    <w:rsid w:val="004C7B72"/>
  </w:style>
  <w:style w:type="character" w:customStyle="1" w:styleId="WW8Num79z4">
    <w:name w:val="WW8Num79z4"/>
    <w:rsid w:val="004C7B72"/>
  </w:style>
  <w:style w:type="character" w:customStyle="1" w:styleId="WW8Num79z5">
    <w:name w:val="WW8Num79z5"/>
    <w:rsid w:val="004C7B72"/>
  </w:style>
  <w:style w:type="character" w:customStyle="1" w:styleId="WW8Num79z6">
    <w:name w:val="WW8Num79z6"/>
    <w:rsid w:val="004C7B72"/>
  </w:style>
  <w:style w:type="character" w:customStyle="1" w:styleId="WW8Num79z7">
    <w:name w:val="WW8Num79z7"/>
    <w:rsid w:val="004C7B72"/>
  </w:style>
  <w:style w:type="character" w:customStyle="1" w:styleId="WW8Num79z8">
    <w:name w:val="WW8Num79z8"/>
    <w:rsid w:val="004C7B72"/>
  </w:style>
  <w:style w:type="character" w:customStyle="1" w:styleId="WW8Num80z0">
    <w:name w:val="WW8Num80z0"/>
    <w:rsid w:val="004C7B72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0z1">
    <w:name w:val="WW8Num80z1"/>
    <w:rsid w:val="004C7B72"/>
  </w:style>
  <w:style w:type="character" w:customStyle="1" w:styleId="WW8Num80z2">
    <w:name w:val="WW8Num80z2"/>
    <w:rsid w:val="004C7B72"/>
  </w:style>
  <w:style w:type="character" w:customStyle="1" w:styleId="WW8Num80z3">
    <w:name w:val="WW8Num80z3"/>
    <w:rsid w:val="004C7B72"/>
  </w:style>
  <w:style w:type="character" w:customStyle="1" w:styleId="WW8Num80z4">
    <w:name w:val="WW8Num80z4"/>
    <w:rsid w:val="004C7B72"/>
  </w:style>
  <w:style w:type="character" w:customStyle="1" w:styleId="WW8Num80z5">
    <w:name w:val="WW8Num80z5"/>
    <w:rsid w:val="004C7B72"/>
  </w:style>
  <w:style w:type="character" w:customStyle="1" w:styleId="WW8Num80z6">
    <w:name w:val="WW8Num80z6"/>
    <w:rsid w:val="004C7B72"/>
  </w:style>
  <w:style w:type="character" w:customStyle="1" w:styleId="WW8Num80z7">
    <w:name w:val="WW8Num80z7"/>
    <w:rsid w:val="004C7B72"/>
  </w:style>
  <w:style w:type="character" w:customStyle="1" w:styleId="WW8Num80z8">
    <w:name w:val="WW8Num80z8"/>
    <w:rsid w:val="004C7B72"/>
  </w:style>
  <w:style w:type="character" w:customStyle="1" w:styleId="WW8Num81z0">
    <w:name w:val="WW8Num81z0"/>
    <w:rsid w:val="004C7B72"/>
    <w:rPr>
      <w:rFonts w:eastAsia="Times New Roman" w:cs="Times New Roman"/>
      <w:b/>
      <w:bCs/>
      <w:i w:val="0"/>
      <w:iCs w:val="0"/>
      <w:strike w:val="0"/>
      <w:dstrike w:val="0"/>
      <w:color w:val="FF3333"/>
      <w:position w:val="0"/>
      <w:sz w:val="24"/>
      <w:szCs w:val="24"/>
      <w:vertAlign w:val="baseline"/>
    </w:rPr>
  </w:style>
  <w:style w:type="character" w:customStyle="1" w:styleId="WW8Num81z1">
    <w:name w:val="WW8Num81z1"/>
    <w:rsid w:val="004C7B72"/>
  </w:style>
  <w:style w:type="character" w:customStyle="1" w:styleId="WW8Num81z2">
    <w:name w:val="WW8Num81z2"/>
    <w:rsid w:val="004C7B72"/>
  </w:style>
  <w:style w:type="character" w:customStyle="1" w:styleId="WW8Num81z3">
    <w:name w:val="WW8Num81z3"/>
    <w:rsid w:val="004C7B72"/>
  </w:style>
  <w:style w:type="character" w:customStyle="1" w:styleId="WW8Num81z4">
    <w:name w:val="WW8Num81z4"/>
    <w:rsid w:val="004C7B72"/>
  </w:style>
  <w:style w:type="character" w:customStyle="1" w:styleId="WW8Num81z5">
    <w:name w:val="WW8Num81z5"/>
    <w:rsid w:val="004C7B72"/>
  </w:style>
  <w:style w:type="character" w:customStyle="1" w:styleId="WW8Num81z6">
    <w:name w:val="WW8Num81z6"/>
    <w:rsid w:val="004C7B72"/>
  </w:style>
  <w:style w:type="character" w:customStyle="1" w:styleId="WW8Num81z7">
    <w:name w:val="WW8Num81z7"/>
    <w:rsid w:val="004C7B72"/>
  </w:style>
  <w:style w:type="character" w:customStyle="1" w:styleId="WW8Num81z8">
    <w:name w:val="WW8Num81z8"/>
    <w:rsid w:val="004C7B72"/>
  </w:style>
  <w:style w:type="character" w:customStyle="1" w:styleId="WW8Num30z0">
    <w:name w:val="WW8Num30z0"/>
    <w:rsid w:val="004C7B72"/>
    <w:rPr>
      <w:rFonts w:eastAsia="Times New Roman" w:cs="Times New Roman"/>
      <w:b/>
      <w:strike w:val="0"/>
      <w:dstrike w:val="0"/>
      <w:color w:val="FF3333"/>
      <w:sz w:val="23"/>
      <w:szCs w:val="23"/>
    </w:rPr>
  </w:style>
  <w:style w:type="character" w:customStyle="1" w:styleId="WW8Num30z1">
    <w:name w:val="WW8Num30z1"/>
    <w:rsid w:val="004C7B72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30z2">
    <w:name w:val="WW8Num30z2"/>
    <w:rsid w:val="004C7B72"/>
  </w:style>
  <w:style w:type="character" w:customStyle="1" w:styleId="WW8Num30z3">
    <w:name w:val="WW8Num30z3"/>
    <w:rsid w:val="004C7B72"/>
  </w:style>
  <w:style w:type="character" w:customStyle="1" w:styleId="WW8Num30z4">
    <w:name w:val="WW8Num30z4"/>
    <w:rsid w:val="004C7B72"/>
  </w:style>
  <w:style w:type="character" w:customStyle="1" w:styleId="WW8Num30z5">
    <w:name w:val="WW8Num30z5"/>
    <w:rsid w:val="004C7B72"/>
  </w:style>
  <w:style w:type="character" w:customStyle="1" w:styleId="WW8Num30z6">
    <w:name w:val="WW8Num30z6"/>
    <w:rsid w:val="004C7B72"/>
  </w:style>
  <w:style w:type="character" w:customStyle="1" w:styleId="WW8Num30z7">
    <w:name w:val="WW8Num30z7"/>
    <w:rsid w:val="004C7B72"/>
  </w:style>
  <w:style w:type="character" w:customStyle="1" w:styleId="WW8Num30z8">
    <w:name w:val="WW8Num30z8"/>
    <w:rsid w:val="004C7B72"/>
  </w:style>
  <w:style w:type="character" w:customStyle="1" w:styleId="WW8Num8z0">
    <w:name w:val="WW8Num8z0"/>
    <w:rsid w:val="004C7B72"/>
    <w:rPr>
      <w:sz w:val="23"/>
    </w:rPr>
  </w:style>
  <w:style w:type="character" w:customStyle="1" w:styleId="WW8Num8z1">
    <w:name w:val="WW8Num8z1"/>
    <w:rsid w:val="004C7B72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8z3">
    <w:name w:val="WW8Num8z3"/>
    <w:rsid w:val="004C7B72"/>
  </w:style>
  <w:style w:type="character" w:customStyle="1" w:styleId="WW8Num8z4">
    <w:name w:val="WW8Num8z4"/>
    <w:rsid w:val="004C7B72"/>
  </w:style>
  <w:style w:type="character" w:customStyle="1" w:styleId="WW8Num8z5">
    <w:name w:val="WW8Num8z5"/>
    <w:rsid w:val="004C7B72"/>
  </w:style>
  <w:style w:type="character" w:customStyle="1" w:styleId="WW8Num8z6">
    <w:name w:val="WW8Num8z6"/>
    <w:rsid w:val="004C7B72"/>
  </w:style>
  <w:style w:type="character" w:customStyle="1" w:styleId="WW8Num8z7">
    <w:name w:val="WW8Num8z7"/>
    <w:rsid w:val="004C7B72"/>
  </w:style>
  <w:style w:type="character" w:customStyle="1" w:styleId="WW8Num8z8">
    <w:name w:val="WW8Num8z8"/>
    <w:rsid w:val="004C7B72"/>
  </w:style>
  <w:style w:type="character" w:customStyle="1" w:styleId="WW8Num18z0">
    <w:name w:val="WW8Num18z0"/>
    <w:rsid w:val="004C7B72"/>
    <w:rPr>
      <w:b/>
      <w:bCs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21z0">
    <w:name w:val="WW8Num21z0"/>
    <w:rsid w:val="004C7B72"/>
    <w:rPr>
      <w:rFonts w:ascii="Times New Roman" w:eastAsia="Times New Roman" w:hAnsi="Times New Roman" w:cs="Times New Roman"/>
      <w:sz w:val="23"/>
      <w:szCs w:val="23"/>
    </w:rPr>
  </w:style>
  <w:style w:type="character" w:customStyle="1" w:styleId="WW8Num84z0">
    <w:name w:val="WW8Num84z0"/>
    <w:rsid w:val="004C7B72"/>
  </w:style>
  <w:style w:type="character" w:customStyle="1" w:styleId="WW8Num84z1">
    <w:name w:val="WW8Num84z1"/>
    <w:rsid w:val="004C7B72"/>
  </w:style>
  <w:style w:type="character" w:customStyle="1" w:styleId="WW8Num84z2">
    <w:name w:val="WW8Num84z2"/>
    <w:rsid w:val="004C7B72"/>
  </w:style>
  <w:style w:type="character" w:customStyle="1" w:styleId="WW8Num84z3">
    <w:name w:val="WW8Num84z3"/>
    <w:rsid w:val="004C7B72"/>
  </w:style>
  <w:style w:type="character" w:customStyle="1" w:styleId="WW8Num84z4">
    <w:name w:val="WW8Num84z4"/>
    <w:rsid w:val="004C7B72"/>
  </w:style>
  <w:style w:type="character" w:customStyle="1" w:styleId="WW8Num84z5">
    <w:name w:val="WW8Num84z5"/>
    <w:rsid w:val="004C7B72"/>
  </w:style>
  <w:style w:type="character" w:customStyle="1" w:styleId="WW8Num84z6">
    <w:name w:val="WW8Num84z6"/>
    <w:rsid w:val="004C7B72"/>
  </w:style>
  <w:style w:type="character" w:customStyle="1" w:styleId="WW8Num84z7">
    <w:name w:val="WW8Num84z7"/>
    <w:rsid w:val="004C7B72"/>
  </w:style>
  <w:style w:type="character" w:customStyle="1" w:styleId="WW8Num84z8">
    <w:name w:val="WW8Num84z8"/>
    <w:rsid w:val="004C7B72"/>
  </w:style>
  <w:style w:type="character" w:customStyle="1" w:styleId="WW8Num29z0">
    <w:name w:val="WW8Num29z0"/>
    <w:rsid w:val="004C7B72"/>
    <w:rPr>
      <w:rFonts w:ascii="Times New Roman" w:eastAsia="Times New Roman" w:hAnsi="Times New Roman" w:cs="Times New Roman"/>
      <w:b/>
      <w:bCs/>
      <w:strike w:val="0"/>
      <w:dstrike w:val="0"/>
      <w:color w:val="000000"/>
      <w:spacing w:val="-1"/>
      <w:position w:val="0"/>
      <w:sz w:val="23"/>
      <w:szCs w:val="23"/>
      <w:shd w:val="clear" w:color="auto" w:fill="FFFFFF"/>
      <w:vertAlign w:val="baseline"/>
    </w:rPr>
  </w:style>
  <w:style w:type="character" w:customStyle="1" w:styleId="WW8Num85z0">
    <w:name w:val="WW8Num85z0"/>
    <w:rsid w:val="004C7B72"/>
    <w:rPr>
      <w:b w:val="0"/>
      <w:bCs w:val="0"/>
      <w:strike w:val="0"/>
      <w:dstrike w:val="0"/>
      <w:color w:val="FF3333"/>
      <w:spacing w:val="-1"/>
      <w:position w:val="0"/>
      <w:sz w:val="24"/>
      <w:szCs w:val="24"/>
      <w:shd w:val="clear" w:color="auto" w:fill="FFFFFF"/>
      <w:vertAlign w:val="baseline"/>
    </w:rPr>
  </w:style>
  <w:style w:type="character" w:customStyle="1" w:styleId="WW8Num85z1">
    <w:name w:val="WW8Num85z1"/>
    <w:rsid w:val="004C7B72"/>
  </w:style>
  <w:style w:type="character" w:customStyle="1" w:styleId="WW8Num85z2">
    <w:name w:val="WW8Num85z2"/>
    <w:rsid w:val="004C7B72"/>
  </w:style>
  <w:style w:type="character" w:customStyle="1" w:styleId="WW8Num85z3">
    <w:name w:val="WW8Num85z3"/>
    <w:rsid w:val="004C7B72"/>
  </w:style>
  <w:style w:type="character" w:customStyle="1" w:styleId="WW8Num85z4">
    <w:name w:val="WW8Num85z4"/>
    <w:rsid w:val="004C7B72"/>
  </w:style>
  <w:style w:type="character" w:customStyle="1" w:styleId="WW8Num85z5">
    <w:name w:val="WW8Num85z5"/>
    <w:rsid w:val="004C7B72"/>
  </w:style>
  <w:style w:type="character" w:customStyle="1" w:styleId="WW8Num85z6">
    <w:name w:val="WW8Num85z6"/>
    <w:rsid w:val="004C7B72"/>
  </w:style>
  <w:style w:type="character" w:customStyle="1" w:styleId="WW8Num85z7">
    <w:name w:val="WW8Num85z7"/>
    <w:rsid w:val="004C7B72"/>
  </w:style>
  <w:style w:type="character" w:customStyle="1" w:styleId="WW8Num85z8">
    <w:name w:val="WW8Num85z8"/>
    <w:rsid w:val="004C7B72"/>
  </w:style>
  <w:style w:type="character" w:customStyle="1" w:styleId="WW8Num86z0">
    <w:name w:val="WW8Num86z0"/>
    <w:rsid w:val="004C7B72"/>
    <w:rPr>
      <w:rFonts w:cs="Arial"/>
      <w:b w:val="0"/>
      <w:bCs w:val="0"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6z1">
    <w:name w:val="WW8Num86z1"/>
    <w:rsid w:val="004C7B72"/>
  </w:style>
  <w:style w:type="character" w:customStyle="1" w:styleId="WW8Num86z2">
    <w:name w:val="WW8Num86z2"/>
    <w:rsid w:val="004C7B72"/>
  </w:style>
  <w:style w:type="character" w:customStyle="1" w:styleId="WW8Num86z3">
    <w:name w:val="WW8Num86z3"/>
    <w:rsid w:val="004C7B72"/>
  </w:style>
  <w:style w:type="character" w:customStyle="1" w:styleId="WW8Num86z4">
    <w:name w:val="WW8Num86z4"/>
    <w:rsid w:val="004C7B72"/>
  </w:style>
  <w:style w:type="character" w:customStyle="1" w:styleId="WW8Num86z5">
    <w:name w:val="WW8Num86z5"/>
    <w:rsid w:val="004C7B72"/>
  </w:style>
  <w:style w:type="character" w:customStyle="1" w:styleId="WW8Num86z6">
    <w:name w:val="WW8Num86z6"/>
    <w:rsid w:val="004C7B72"/>
  </w:style>
  <w:style w:type="character" w:customStyle="1" w:styleId="WW8Num86z7">
    <w:name w:val="WW8Num86z7"/>
    <w:rsid w:val="004C7B72"/>
  </w:style>
  <w:style w:type="character" w:customStyle="1" w:styleId="WW8Num86z8">
    <w:name w:val="WW8Num86z8"/>
    <w:rsid w:val="004C7B72"/>
  </w:style>
  <w:style w:type="character" w:customStyle="1" w:styleId="WW8Num7z0">
    <w:name w:val="WW8Num7z0"/>
    <w:rsid w:val="004C7B72"/>
    <w:rPr>
      <w:b w:val="0"/>
      <w:bCs w:val="0"/>
      <w:color w:val="FF3333"/>
      <w:spacing w:val="-2"/>
      <w:position w:val="0"/>
      <w:sz w:val="23"/>
      <w:szCs w:val="23"/>
      <w:shd w:val="clear" w:color="auto" w:fill="FFFFFF"/>
      <w:vertAlign w:val="baseline"/>
    </w:rPr>
  </w:style>
  <w:style w:type="character" w:customStyle="1" w:styleId="WW8Num91z0">
    <w:name w:val="WW8Num91z0"/>
    <w:rsid w:val="004C7B72"/>
    <w:rPr>
      <w:rFonts w:cs="Times New Roman"/>
      <w:b/>
      <w:bCs/>
      <w:i w:val="0"/>
      <w:iCs w:val="0"/>
      <w:sz w:val="24"/>
      <w:szCs w:val="24"/>
      <w:shd w:val="clear" w:color="auto" w:fill="FFFF00"/>
    </w:rPr>
  </w:style>
  <w:style w:type="character" w:customStyle="1" w:styleId="WW8Num91z1">
    <w:name w:val="WW8Num91z1"/>
    <w:rsid w:val="004C7B72"/>
  </w:style>
  <w:style w:type="character" w:customStyle="1" w:styleId="WW8Num91z2">
    <w:name w:val="WW8Num91z2"/>
    <w:rsid w:val="004C7B72"/>
  </w:style>
  <w:style w:type="character" w:customStyle="1" w:styleId="WW8Num91z3">
    <w:name w:val="WW8Num91z3"/>
    <w:rsid w:val="004C7B72"/>
  </w:style>
  <w:style w:type="character" w:customStyle="1" w:styleId="WW8Num91z4">
    <w:name w:val="WW8Num91z4"/>
    <w:rsid w:val="004C7B72"/>
  </w:style>
  <w:style w:type="character" w:customStyle="1" w:styleId="WW8Num91z5">
    <w:name w:val="WW8Num91z5"/>
    <w:rsid w:val="004C7B72"/>
  </w:style>
  <w:style w:type="character" w:customStyle="1" w:styleId="WW8Num91z6">
    <w:name w:val="WW8Num91z6"/>
    <w:rsid w:val="004C7B72"/>
  </w:style>
  <w:style w:type="character" w:customStyle="1" w:styleId="WW8Num91z7">
    <w:name w:val="WW8Num91z7"/>
    <w:rsid w:val="004C7B72"/>
  </w:style>
  <w:style w:type="character" w:customStyle="1" w:styleId="WW8Num91z8">
    <w:name w:val="WW8Num91z8"/>
    <w:rsid w:val="004C7B72"/>
  </w:style>
  <w:style w:type="character" w:customStyle="1" w:styleId="WW8Num89z0">
    <w:name w:val="WW8Num89z0"/>
    <w:rsid w:val="004C7B72"/>
    <w:rPr>
      <w:rFonts w:eastAsia="Arial" w:cs="Arial"/>
      <w:b/>
      <w:bCs/>
      <w:color w:val="FF3333"/>
      <w:position w:val="0"/>
      <w:sz w:val="24"/>
      <w:szCs w:val="24"/>
      <w:shd w:val="clear" w:color="auto" w:fill="FFFFFF"/>
      <w:vertAlign w:val="baseline"/>
    </w:rPr>
  </w:style>
  <w:style w:type="character" w:customStyle="1" w:styleId="WW8Num89z1">
    <w:name w:val="WW8Num89z1"/>
    <w:rsid w:val="004C7B72"/>
  </w:style>
  <w:style w:type="character" w:customStyle="1" w:styleId="WW8Num89z2">
    <w:name w:val="WW8Num89z2"/>
    <w:rsid w:val="004C7B72"/>
  </w:style>
  <w:style w:type="character" w:customStyle="1" w:styleId="WW8Num89z3">
    <w:name w:val="WW8Num89z3"/>
    <w:rsid w:val="004C7B72"/>
  </w:style>
  <w:style w:type="character" w:customStyle="1" w:styleId="WW8Num89z4">
    <w:name w:val="WW8Num89z4"/>
    <w:rsid w:val="004C7B72"/>
  </w:style>
  <w:style w:type="character" w:customStyle="1" w:styleId="WW8Num89z5">
    <w:name w:val="WW8Num89z5"/>
    <w:rsid w:val="004C7B72"/>
  </w:style>
  <w:style w:type="character" w:customStyle="1" w:styleId="WW8Num89z6">
    <w:name w:val="WW8Num89z6"/>
    <w:rsid w:val="004C7B72"/>
  </w:style>
  <w:style w:type="character" w:customStyle="1" w:styleId="WW8Num89z7">
    <w:name w:val="WW8Num89z7"/>
    <w:rsid w:val="004C7B72"/>
  </w:style>
  <w:style w:type="character" w:customStyle="1" w:styleId="WW8Num89z8">
    <w:name w:val="WW8Num89z8"/>
    <w:rsid w:val="004C7B72"/>
  </w:style>
  <w:style w:type="character" w:customStyle="1" w:styleId="WW8Num90z0">
    <w:name w:val="WW8Num90z0"/>
    <w:rsid w:val="004C7B72"/>
    <w:rPr>
      <w:rFonts w:ascii="Arial" w:eastAsia="MS Mincho" w:hAnsi="Arial" w:cs="Arial"/>
      <w:b/>
      <w:bCs/>
      <w:color w:val="FF3333"/>
      <w:spacing w:val="-3"/>
      <w:position w:val="0"/>
      <w:sz w:val="20"/>
      <w:szCs w:val="20"/>
      <w:shd w:val="clear" w:color="auto" w:fill="FFFFFF"/>
      <w:vertAlign w:val="baseline"/>
    </w:rPr>
  </w:style>
  <w:style w:type="character" w:customStyle="1" w:styleId="WW8Num90z1">
    <w:name w:val="WW8Num90z1"/>
    <w:rsid w:val="004C7B72"/>
    <w:rPr>
      <w:rFonts w:ascii="Symbol" w:hAnsi="Symbol" w:cs="Symbol"/>
    </w:rPr>
  </w:style>
  <w:style w:type="character" w:customStyle="1" w:styleId="WW8Num3z0">
    <w:name w:val="WW8Num3z0"/>
    <w:rsid w:val="004C7B72"/>
    <w:rPr>
      <w:rFonts w:ascii="Wingdings" w:hAnsi="Wingdings" w:cs="Wingdings"/>
    </w:rPr>
  </w:style>
  <w:style w:type="character" w:customStyle="1" w:styleId="NumberingSymbols">
    <w:name w:val="Numbering Symbols"/>
    <w:rsid w:val="004C7B72"/>
  </w:style>
  <w:style w:type="character" w:customStyle="1" w:styleId="WW8Num2z0">
    <w:name w:val="WW8Num2z0"/>
    <w:rsid w:val="004C7B72"/>
  </w:style>
  <w:style w:type="character" w:customStyle="1" w:styleId="WW8Num4z0">
    <w:name w:val="WW8Num4z0"/>
    <w:rsid w:val="004C7B72"/>
    <w:rPr>
      <w:rFonts w:ascii="Symbol" w:hAnsi="Symbol" w:cs="Symbol"/>
    </w:rPr>
  </w:style>
  <w:style w:type="character" w:customStyle="1" w:styleId="WW8Num6z0">
    <w:name w:val="WW8Num6z0"/>
    <w:rsid w:val="004C7B72"/>
    <w:rPr>
      <w:rFonts w:ascii="Symbol" w:hAnsi="Symbol" w:cs="Symbol"/>
    </w:rPr>
  </w:style>
  <w:style w:type="character" w:customStyle="1" w:styleId="WW8Num6z2">
    <w:name w:val="WW8Num6z2"/>
    <w:rsid w:val="004C7B72"/>
  </w:style>
  <w:style w:type="character" w:customStyle="1" w:styleId="WW8Num6z3">
    <w:name w:val="WW8Num6z3"/>
    <w:rsid w:val="004C7B72"/>
    <w:rPr>
      <w:b/>
    </w:rPr>
  </w:style>
  <w:style w:type="character" w:customStyle="1" w:styleId="WW8Num6z4">
    <w:name w:val="WW8Num6z4"/>
    <w:rsid w:val="004C7B72"/>
  </w:style>
  <w:style w:type="character" w:customStyle="1" w:styleId="WW8Num6z5">
    <w:name w:val="WW8Num6z5"/>
    <w:rsid w:val="004C7B72"/>
  </w:style>
  <w:style w:type="character" w:customStyle="1" w:styleId="WW8Num6z6">
    <w:name w:val="WW8Num6z6"/>
    <w:rsid w:val="004C7B72"/>
  </w:style>
  <w:style w:type="character" w:customStyle="1" w:styleId="WW8Num6z7">
    <w:name w:val="WW8Num6z7"/>
    <w:rsid w:val="004C7B72"/>
  </w:style>
  <w:style w:type="character" w:customStyle="1" w:styleId="WW8Num6z8">
    <w:name w:val="WW8Num6z8"/>
    <w:rsid w:val="004C7B72"/>
  </w:style>
  <w:style w:type="character" w:customStyle="1" w:styleId="WW8Num5z0">
    <w:name w:val="WW8Num5z0"/>
    <w:rsid w:val="004C7B72"/>
    <w:rPr>
      <w:rFonts w:ascii="Symbol" w:hAnsi="Symbol" w:cs="Symbol"/>
    </w:rPr>
  </w:style>
  <w:style w:type="character" w:customStyle="1" w:styleId="WW8Num9z0">
    <w:name w:val="WW8Num9z0"/>
    <w:rsid w:val="004C7B72"/>
    <w:rPr>
      <w:rFonts w:ascii="Symbol" w:hAnsi="Symbol" w:cs="Symbol"/>
    </w:rPr>
  </w:style>
  <w:style w:type="character" w:customStyle="1" w:styleId="WW8Num10z0">
    <w:name w:val="WW8Num10z0"/>
    <w:rsid w:val="004C7B72"/>
    <w:rPr>
      <w:rFonts w:ascii="Wingdings" w:hAnsi="Wingdings" w:cs="Wingdings"/>
    </w:rPr>
  </w:style>
  <w:style w:type="character" w:customStyle="1" w:styleId="WW8Num10z1">
    <w:name w:val="WW8Num10z1"/>
    <w:rsid w:val="004C7B72"/>
    <w:rPr>
      <w:rFonts w:ascii="Courier New" w:hAnsi="Courier New" w:cs="Courier New"/>
    </w:rPr>
  </w:style>
  <w:style w:type="character" w:customStyle="1" w:styleId="WW8Num10z2">
    <w:name w:val="WW8Num10z2"/>
    <w:rsid w:val="004C7B72"/>
  </w:style>
  <w:style w:type="character" w:customStyle="1" w:styleId="WW8Num10z3">
    <w:name w:val="WW8Num10z3"/>
    <w:rsid w:val="004C7B72"/>
    <w:rPr>
      <w:rFonts w:ascii="Symbol" w:hAnsi="Symbol" w:cs="Symbol"/>
    </w:rPr>
  </w:style>
  <w:style w:type="character" w:customStyle="1" w:styleId="WW8Num10z4">
    <w:name w:val="WW8Num10z4"/>
    <w:rsid w:val="004C7B72"/>
  </w:style>
  <w:style w:type="character" w:customStyle="1" w:styleId="WW8Num10z5">
    <w:name w:val="WW8Num10z5"/>
    <w:rsid w:val="004C7B72"/>
  </w:style>
  <w:style w:type="character" w:customStyle="1" w:styleId="WW8Num10z6">
    <w:name w:val="WW8Num10z6"/>
    <w:rsid w:val="004C7B72"/>
  </w:style>
  <w:style w:type="character" w:customStyle="1" w:styleId="WW8Num10z7">
    <w:name w:val="WW8Num10z7"/>
    <w:rsid w:val="004C7B72"/>
  </w:style>
  <w:style w:type="character" w:customStyle="1" w:styleId="WW8Num10z8">
    <w:name w:val="WW8Num10z8"/>
    <w:rsid w:val="004C7B72"/>
  </w:style>
  <w:style w:type="character" w:customStyle="1" w:styleId="BulletSymbols">
    <w:name w:val="Bullet Symbols"/>
    <w:rsid w:val="004C7B72"/>
    <w:rPr>
      <w:rFonts w:ascii="OpenSymbol" w:eastAsia="OpenSymbol" w:hAnsi="OpenSymbol" w:cs="OpenSymbol"/>
    </w:rPr>
  </w:style>
  <w:style w:type="character" w:customStyle="1" w:styleId="WW8Num42z0">
    <w:name w:val="WW8Num42z0"/>
    <w:rsid w:val="004C7B72"/>
  </w:style>
  <w:style w:type="character" w:customStyle="1" w:styleId="WW8Num42z1">
    <w:name w:val="WW8Num42z1"/>
    <w:rsid w:val="004C7B72"/>
  </w:style>
  <w:style w:type="character" w:customStyle="1" w:styleId="WW8Num42z2">
    <w:name w:val="WW8Num42z2"/>
    <w:rsid w:val="004C7B72"/>
  </w:style>
  <w:style w:type="character" w:customStyle="1" w:styleId="WW8Num42z3">
    <w:name w:val="WW8Num42z3"/>
    <w:rsid w:val="004C7B72"/>
  </w:style>
  <w:style w:type="character" w:customStyle="1" w:styleId="WW8Num42z4">
    <w:name w:val="WW8Num42z4"/>
    <w:rsid w:val="004C7B72"/>
  </w:style>
  <w:style w:type="character" w:customStyle="1" w:styleId="WW8Num42z5">
    <w:name w:val="WW8Num42z5"/>
    <w:rsid w:val="004C7B72"/>
  </w:style>
  <w:style w:type="character" w:customStyle="1" w:styleId="WW8Num42z6">
    <w:name w:val="WW8Num42z6"/>
    <w:rsid w:val="004C7B72"/>
  </w:style>
  <w:style w:type="character" w:customStyle="1" w:styleId="WW8Num42z7">
    <w:name w:val="WW8Num42z7"/>
    <w:rsid w:val="004C7B72"/>
  </w:style>
  <w:style w:type="character" w:customStyle="1" w:styleId="WW8Num42z8">
    <w:name w:val="WW8Num42z8"/>
    <w:rsid w:val="004C7B72"/>
  </w:style>
  <w:style w:type="character" w:customStyle="1" w:styleId="WW8Num44z0">
    <w:name w:val="WW8Num44z0"/>
    <w:rsid w:val="004C7B72"/>
    <w:rPr>
      <w:rFonts w:ascii="Symbol" w:hAnsi="Symbol" w:cs="Symbol"/>
    </w:rPr>
  </w:style>
  <w:style w:type="character" w:customStyle="1" w:styleId="WW8Num13z0">
    <w:name w:val="WW8Num13z0"/>
    <w:rsid w:val="004C7B72"/>
    <w:rPr>
      <w:rFonts w:ascii="Symbol" w:eastAsia="Calibri" w:hAnsi="Symbol" w:cs="Symbol"/>
    </w:rPr>
  </w:style>
  <w:style w:type="character" w:customStyle="1" w:styleId="WW8Num27z0">
    <w:name w:val="WW8Num27z0"/>
    <w:rsid w:val="004C7B72"/>
  </w:style>
  <w:style w:type="character" w:customStyle="1" w:styleId="WW8Num27z1">
    <w:name w:val="WW8Num27z1"/>
    <w:rsid w:val="004C7B72"/>
  </w:style>
  <w:style w:type="character" w:customStyle="1" w:styleId="WW8Num27z2">
    <w:name w:val="WW8Num27z2"/>
    <w:rsid w:val="004C7B72"/>
  </w:style>
  <w:style w:type="character" w:customStyle="1" w:styleId="WW8Num27z3">
    <w:name w:val="WW8Num27z3"/>
    <w:rsid w:val="004C7B72"/>
  </w:style>
  <w:style w:type="character" w:customStyle="1" w:styleId="WW8Num27z4">
    <w:name w:val="WW8Num27z4"/>
    <w:rsid w:val="004C7B72"/>
  </w:style>
  <w:style w:type="character" w:customStyle="1" w:styleId="WW8Num27z5">
    <w:name w:val="WW8Num27z5"/>
    <w:rsid w:val="004C7B72"/>
  </w:style>
  <w:style w:type="character" w:customStyle="1" w:styleId="WW8Num27z6">
    <w:name w:val="WW8Num27z6"/>
    <w:rsid w:val="004C7B72"/>
  </w:style>
  <w:style w:type="character" w:customStyle="1" w:styleId="WW8Num27z7">
    <w:name w:val="WW8Num27z7"/>
    <w:rsid w:val="004C7B72"/>
  </w:style>
  <w:style w:type="character" w:customStyle="1" w:styleId="WW8Num27z8">
    <w:name w:val="WW8Num27z8"/>
    <w:rsid w:val="004C7B72"/>
  </w:style>
  <w:style w:type="character" w:customStyle="1" w:styleId="WW8Num112z0">
    <w:name w:val="WW8Num112z0"/>
    <w:rsid w:val="004C7B72"/>
  </w:style>
  <w:style w:type="character" w:customStyle="1" w:styleId="WW8Num112z1">
    <w:name w:val="WW8Num112z1"/>
    <w:rsid w:val="004C7B72"/>
  </w:style>
  <w:style w:type="character" w:customStyle="1" w:styleId="WW8Num112z2">
    <w:name w:val="WW8Num112z2"/>
    <w:rsid w:val="004C7B72"/>
  </w:style>
  <w:style w:type="character" w:customStyle="1" w:styleId="WW8Num112z3">
    <w:name w:val="WW8Num112z3"/>
    <w:rsid w:val="004C7B72"/>
  </w:style>
  <w:style w:type="character" w:customStyle="1" w:styleId="WW8Num112z4">
    <w:name w:val="WW8Num112z4"/>
    <w:rsid w:val="004C7B72"/>
  </w:style>
  <w:style w:type="character" w:customStyle="1" w:styleId="WW8Num112z5">
    <w:name w:val="WW8Num112z5"/>
    <w:rsid w:val="004C7B72"/>
  </w:style>
  <w:style w:type="character" w:customStyle="1" w:styleId="WW8Num112z6">
    <w:name w:val="WW8Num112z6"/>
    <w:rsid w:val="004C7B72"/>
  </w:style>
  <w:style w:type="character" w:customStyle="1" w:styleId="WW8Num112z7">
    <w:name w:val="WW8Num112z7"/>
    <w:rsid w:val="004C7B72"/>
  </w:style>
  <w:style w:type="character" w:customStyle="1" w:styleId="WW8Num112z8">
    <w:name w:val="WW8Num112z8"/>
    <w:rsid w:val="004C7B72"/>
  </w:style>
  <w:style w:type="character" w:customStyle="1" w:styleId="WW8Num56z0">
    <w:name w:val="WW8Num56z0"/>
    <w:rsid w:val="004C7B72"/>
  </w:style>
  <w:style w:type="character" w:customStyle="1" w:styleId="WW8Num56z1">
    <w:name w:val="WW8Num56z1"/>
    <w:rsid w:val="004C7B72"/>
  </w:style>
  <w:style w:type="character" w:customStyle="1" w:styleId="WW8Num56z2">
    <w:name w:val="WW8Num56z2"/>
    <w:rsid w:val="004C7B72"/>
  </w:style>
  <w:style w:type="character" w:customStyle="1" w:styleId="WW8Num56z3">
    <w:name w:val="WW8Num56z3"/>
    <w:rsid w:val="004C7B72"/>
  </w:style>
  <w:style w:type="character" w:customStyle="1" w:styleId="WW8Num56z4">
    <w:name w:val="WW8Num56z4"/>
    <w:rsid w:val="004C7B72"/>
  </w:style>
  <w:style w:type="character" w:customStyle="1" w:styleId="WW8Num56z5">
    <w:name w:val="WW8Num56z5"/>
    <w:rsid w:val="004C7B72"/>
  </w:style>
  <w:style w:type="character" w:customStyle="1" w:styleId="WW8Num56z6">
    <w:name w:val="WW8Num56z6"/>
    <w:rsid w:val="004C7B72"/>
  </w:style>
  <w:style w:type="character" w:customStyle="1" w:styleId="WW8Num56z7">
    <w:name w:val="WW8Num56z7"/>
    <w:rsid w:val="004C7B72"/>
  </w:style>
  <w:style w:type="character" w:customStyle="1" w:styleId="WW8Num56z8">
    <w:name w:val="WW8Num56z8"/>
    <w:rsid w:val="004C7B72"/>
  </w:style>
  <w:style w:type="character" w:customStyle="1" w:styleId="WW8Num66z0">
    <w:name w:val="WW8Num66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66z1">
    <w:name w:val="WW8Num66z1"/>
    <w:rsid w:val="004C7B72"/>
  </w:style>
  <w:style w:type="character" w:customStyle="1" w:styleId="WW8Num66z2">
    <w:name w:val="WW8Num66z2"/>
    <w:rsid w:val="004C7B72"/>
  </w:style>
  <w:style w:type="character" w:customStyle="1" w:styleId="WW8Num66z3">
    <w:name w:val="WW8Num66z3"/>
    <w:rsid w:val="004C7B72"/>
  </w:style>
  <w:style w:type="character" w:customStyle="1" w:styleId="WW8Num66z4">
    <w:name w:val="WW8Num66z4"/>
    <w:rsid w:val="004C7B72"/>
  </w:style>
  <w:style w:type="character" w:customStyle="1" w:styleId="WW8Num66z5">
    <w:name w:val="WW8Num66z5"/>
    <w:rsid w:val="004C7B72"/>
  </w:style>
  <w:style w:type="character" w:customStyle="1" w:styleId="WW8Num66z6">
    <w:name w:val="WW8Num66z6"/>
    <w:rsid w:val="004C7B72"/>
  </w:style>
  <w:style w:type="character" w:customStyle="1" w:styleId="WW8Num66z7">
    <w:name w:val="WW8Num66z7"/>
    <w:rsid w:val="004C7B72"/>
  </w:style>
  <w:style w:type="character" w:customStyle="1" w:styleId="WW8Num66z8">
    <w:name w:val="WW8Num66z8"/>
    <w:rsid w:val="004C7B72"/>
  </w:style>
  <w:style w:type="character" w:customStyle="1" w:styleId="WW8Num65z0">
    <w:name w:val="WW8Num65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65z1">
    <w:name w:val="WW8Num65z1"/>
    <w:rsid w:val="004C7B72"/>
  </w:style>
  <w:style w:type="character" w:customStyle="1" w:styleId="WW8Num65z2">
    <w:name w:val="WW8Num65z2"/>
    <w:rsid w:val="004C7B72"/>
  </w:style>
  <w:style w:type="character" w:customStyle="1" w:styleId="WW8Num65z3">
    <w:name w:val="WW8Num65z3"/>
    <w:rsid w:val="004C7B72"/>
  </w:style>
  <w:style w:type="character" w:customStyle="1" w:styleId="WW8Num65z4">
    <w:name w:val="WW8Num65z4"/>
    <w:rsid w:val="004C7B72"/>
  </w:style>
  <w:style w:type="character" w:customStyle="1" w:styleId="WW8Num65z5">
    <w:name w:val="WW8Num65z5"/>
    <w:rsid w:val="004C7B72"/>
  </w:style>
  <w:style w:type="character" w:customStyle="1" w:styleId="WW8Num65z6">
    <w:name w:val="WW8Num65z6"/>
    <w:rsid w:val="004C7B72"/>
  </w:style>
  <w:style w:type="character" w:customStyle="1" w:styleId="WW8Num65z7">
    <w:name w:val="WW8Num65z7"/>
    <w:rsid w:val="004C7B72"/>
  </w:style>
  <w:style w:type="character" w:customStyle="1" w:styleId="WW8Num65z8">
    <w:name w:val="WW8Num65z8"/>
    <w:rsid w:val="004C7B72"/>
  </w:style>
  <w:style w:type="character" w:customStyle="1" w:styleId="WW8Num61z0">
    <w:name w:val="WW8Num61z0"/>
    <w:rsid w:val="004C7B72"/>
  </w:style>
  <w:style w:type="character" w:customStyle="1" w:styleId="WW8Num61z1">
    <w:name w:val="WW8Num61z1"/>
    <w:rsid w:val="004C7B72"/>
  </w:style>
  <w:style w:type="character" w:customStyle="1" w:styleId="WW8Num61z2">
    <w:name w:val="WW8Num61z2"/>
    <w:rsid w:val="004C7B72"/>
  </w:style>
  <w:style w:type="character" w:customStyle="1" w:styleId="WW8Num61z3">
    <w:name w:val="WW8Num61z3"/>
    <w:rsid w:val="004C7B72"/>
  </w:style>
  <w:style w:type="character" w:customStyle="1" w:styleId="WW8Num61z4">
    <w:name w:val="WW8Num61z4"/>
    <w:rsid w:val="004C7B72"/>
  </w:style>
  <w:style w:type="character" w:customStyle="1" w:styleId="WW8Num61z5">
    <w:name w:val="WW8Num61z5"/>
    <w:rsid w:val="004C7B72"/>
  </w:style>
  <w:style w:type="character" w:customStyle="1" w:styleId="WW8Num61z6">
    <w:name w:val="WW8Num61z6"/>
    <w:rsid w:val="004C7B72"/>
  </w:style>
  <w:style w:type="character" w:customStyle="1" w:styleId="WW8Num61z7">
    <w:name w:val="WW8Num61z7"/>
    <w:rsid w:val="004C7B72"/>
  </w:style>
  <w:style w:type="character" w:customStyle="1" w:styleId="WW8Num61z8">
    <w:name w:val="WW8Num61z8"/>
    <w:rsid w:val="004C7B72"/>
  </w:style>
  <w:style w:type="character" w:customStyle="1" w:styleId="WW8Num37z0">
    <w:name w:val="WW8Num37z0"/>
    <w:rsid w:val="004C7B72"/>
    <w:rPr>
      <w:rFonts w:ascii="Times New Roman" w:hAnsi="Times New Roman" w:cs="Times New Roman"/>
      <w:sz w:val="24"/>
      <w:szCs w:val="24"/>
    </w:rPr>
  </w:style>
  <w:style w:type="character" w:customStyle="1" w:styleId="WW8Num37z1">
    <w:name w:val="WW8Num37z1"/>
    <w:rsid w:val="004C7B72"/>
  </w:style>
  <w:style w:type="character" w:customStyle="1" w:styleId="WW8Num37z2">
    <w:name w:val="WW8Num37z2"/>
    <w:rsid w:val="004C7B72"/>
  </w:style>
  <w:style w:type="character" w:customStyle="1" w:styleId="WW8Num37z3">
    <w:name w:val="WW8Num37z3"/>
    <w:rsid w:val="004C7B72"/>
  </w:style>
  <w:style w:type="character" w:customStyle="1" w:styleId="WW8Num37z4">
    <w:name w:val="WW8Num37z4"/>
    <w:rsid w:val="004C7B72"/>
  </w:style>
  <w:style w:type="character" w:customStyle="1" w:styleId="WW8Num37z5">
    <w:name w:val="WW8Num37z5"/>
    <w:rsid w:val="004C7B72"/>
  </w:style>
  <w:style w:type="character" w:customStyle="1" w:styleId="WW8Num37z6">
    <w:name w:val="WW8Num37z6"/>
    <w:rsid w:val="004C7B72"/>
  </w:style>
  <w:style w:type="character" w:customStyle="1" w:styleId="WW8Num37z7">
    <w:name w:val="WW8Num37z7"/>
    <w:rsid w:val="004C7B72"/>
  </w:style>
  <w:style w:type="character" w:customStyle="1" w:styleId="WW8Num37z8">
    <w:name w:val="WW8Num37z8"/>
    <w:rsid w:val="004C7B72"/>
  </w:style>
  <w:style w:type="character" w:customStyle="1" w:styleId="WW8Num98z0">
    <w:name w:val="WW8Num98z0"/>
    <w:rsid w:val="004C7B72"/>
  </w:style>
  <w:style w:type="character" w:customStyle="1" w:styleId="WW8Num98z1">
    <w:name w:val="WW8Num98z1"/>
    <w:rsid w:val="004C7B72"/>
  </w:style>
  <w:style w:type="character" w:customStyle="1" w:styleId="WW8Num98z2">
    <w:name w:val="WW8Num98z2"/>
    <w:rsid w:val="004C7B72"/>
  </w:style>
  <w:style w:type="character" w:customStyle="1" w:styleId="WW8Num98z3">
    <w:name w:val="WW8Num98z3"/>
    <w:rsid w:val="004C7B72"/>
  </w:style>
  <w:style w:type="character" w:customStyle="1" w:styleId="WW8Num98z4">
    <w:name w:val="WW8Num98z4"/>
    <w:rsid w:val="004C7B72"/>
  </w:style>
  <w:style w:type="character" w:customStyle="1" w:styleId="WW8Num98z5">
    <w:name w:val="WW8Num98z5"/>
    <w:rsid w:val="004C7B72"/>
  </w:style>
  <w:style w:type="character" w:customStyle="1" w:styleId="WW8Num98z6">
    <w:name w:val="WW8Num98z6"/>
    <w:rsid w:val="004C7B72"/>
  </w:style>
  <w:style w:type="character" w:customStyle="1" w:styleId="WW8Num98z7">
    <w:name w:val="WW8Num98z7"/>
    <w:rsid w:val="004C7B72"/>
  </w:style>
  <w:style w:type="character" w:customStyle="1" w:styleId="WW8Num98z8">
    <w:name w:val="WW8Num98z8"/>
    <w:rsid w:val="004C7B72"/>
  </w:style>
  <w:style w:type="character" w:customStyle="1" w:styleId="WW8Num82z0">
    <w:name w:val="WW8Num82z0"/>
    <w:rsid w:val="004C7B72"/>
  </w:style>
  <w:style w:type="character" w:customStyle="1" w:styleId="WW8Num82z2">
    <w:name w:val="WW8Num82z2"/>
    <w:rsid w:val="004C7B72"/>
  </w:style>
  <w:style w:type="character" w:customStyle="1" w:styleId="WW8Num82z3">
    <w:name w:val="WW8Num82z3"/>
    <w:rsid w:val="004C7B72"/>
  </w:style>
  <w:style w:type="character" w:customStyle="1" w:styleId="WW8Num82z4">
    <w:name w:val="WW8Num82z4"/>
    <w:rsid w:val="004C7B72"/>
  </w:style>
  <w:style w:type="character" w:customStyle="1" w:styleId="WW8Num82z5">
    <w:name w:val="WW8Num82z5"/>
    <w:rsid w:val="004C7B72"/>
  </w:style>
  <w:style w:type="character" w:customStyle="1" w:styleId="WW8Num82z6">
    <w:name w:val="WW8Num82z6"/>
    <w:rsid w:val="004C7B72"/>
  </w:style>
  <w:style w:type="character" w:customStyle="1" w:styleId="WW8Num82z7">
    <w:name w:val="WW8Num82z7"/>
    <w:rsid w:val="004C7B72"/>
  </w:style>
  <w:style w:type="character" w:customStyle="1" w:styleId="WW8Num82z8">
    <w:name w:val="WW8Num82z8"/>
    <w:rsid w:val="004C7B72"/>
  </w:style>
  <w:style w:type="character" w:customStyle="1" w:styleId="WW8Num45z0">
    <w:name w:val="WW8Num45z0"/>
    <w:rsid w:val="004C7B72"/>
  </w:style>
  <w:style w:type="character" w:customStyle="1" w:styleId="WW8Num45z1">
    <w:name w:val="WW8Num45z1"/>
    <w:rsid w:val="004C7B72"/>
  </w:style>
  <w:style w:type="character" w:customStyle="1" w:styleId="WW8Num45z2">
    <w:name w:val="WW8Num45z2"/>
    <w:rsid w:val="004C7B72"/>
  </w:style>
  <w:style w:type="character" w:customStyle="1" w:styleId="WW8Num45z3">
    <w:name w:val="WW8Num45z3"/>
    <w:rsid w:val="004C7B72"/>
  </w:style>
  <w:style w:type="character" w:customStyle="1" w:styleId="WW8Num45z4">
    <w:name w:val="WW8Num45z4"/>
    <w:rsid w:val="004C7B72"/>
  </w:style>
  <w:style w:type="character" w:customStyle="1" w:styleId="WW8Num45z5">
    <w:name w:val="WW8Num45z5"/>
    <w:rsid w:val="004C7B72"/>
  </w:style>
  <w:style w:type="character" w:customStyle="1" w:styleId="WW8Num45z6">
    <w:name w:val="WW8Num45z6"/>
    <w:rsid w:val="004C7B72"/>
  </w:style>
  <w:style w:type="character" w:customStyle="1" w:styleId="WW8Num45z7">
    <w:name w:val="WW8Num45z7"/>
    <w:rsid w:val="004C7B72"/>
  </w:style>
  <w:style w:type="character" w:customStyle="1" w:styleId="WW8Num45z8">
    <w:name w:val="WW8Num45z8"/>
    <w:rsid w:val="004C7B72"/>
  </w:style>
  <w:style w:type="numbering" w:customStyle="1" w:styleId="WW8Num38">
    <w:name w:val="WW8Num38"/>
    <w:basedOn w:val="Bezlisty"/>
    <w:rsid w:val="004C7B72"/>
    <w:pPr>
      <w:numPr>
        <w:numId w:val="6"/>
      </w:numPr>
    </w:pPr>
  </w:style>
  <w:style w:type="numbering" w:customStyle="1" w:styleId="WW8Num77">
    <w:name w:val="WW8Num77"/>
    <w:basedOn w:val="Bezlisty"/>
    <w:rsid w:val="004C7B72"/>
    <w:pPr>
      <w:numPr>
        <w:numId w:val="7"/>
      </w:numPr>
    </w:pPr>
  </w:style>
  <w:style w:type="numbering" w:customStyle="1" w:styleId="WW8Num31">
    <w:name w:val="WW8Num31"/>
    <w:basedOn w:val="Bezlisty"/>
    <w:rsid w:val="004C7B72"/>
    <w:pPr>
      <w:numPr>
        <w:numId w:val="8"/>
      </w:numPr>
    </w:pPr>
  </w:style>
  <w:style w:type="numbering" w:customStyle="1" w:styleId="WW8Num78">
    <w:name w:val="WW8Num78"/>
    <w:basedOn w:val="Bezlisty"/>
    <w:rsid w:val="004C7B72"/>
    <w:pPr>
      <w:numPr>
        <w:numId w:val="9"/>
      </w:numPr>
    </w:pPr>
  </w:style>
  <w:style w:type="numbering" w:customStyle="1" w:styleId="WW8Num79">
    <w:name w:val="WW8Num79"/>
    <w:basedOn w:val="Bezlisty"/>
    <w:rsid w:val="004C7B72"/>
    <w:pPr>
      <w:numPr>
        <w:numId w:val="10"/>
      </w:numPr>
    </w:pPr>
  </w:style>
  <w:style w:type="numbering" w:customStyle="1" w:styleId="WW8Num80">
    <w:name w:val="WW8Num80"/>
    <w:basedOn w:val="Bezlisty"/>
    <w:rsid w:val="004C7B72"/>
    <w:pPr>
      <w:numPr>
        <w:numId w:val="11"/>
      </w:numPr>
    </w:pPr>
  </w:style>
  <w:style w:type="numbering" w:customStyle="1" w:styleId="WW8Num81">
    <w:name w:val="WW8Num81"/>
    <w:basedOn w:val="Bezlisty"/>
    <w:rsid w:val="004C7B72"/>
    <w:pPr>
      <w:numPr>
        <w:numId w:val="12"/>
      </w:numPr>
    </w:pPr>
  </w:style>
  <w:style w:type="numbering" w:customStyle="1" w:styleId="WW8Num30">
    <w:name w:val="WW8Num30"/>
    <w:basedOn w:val="Bezlisty"/>
    <w:rsid w:val="004C7B72"/>
    <w:pPr>
      <w:numPr>
        <w:numId w:val="13"/>
      </w:numPr>
    </w:pPr>
  </w:style>
  <w:style w:type="numbering" w:customStyle="1" w:styleId="WW8Num8">
    <w:name w:val="WW8Num8"/>
    <w:basedOn w:val="Bezlisty"/>
    <w:rsid w:val="004C7B72"/>
    <w:pPr>
      <w:numPr>
        <w:numId w:val="14"/>
      </w:numPr>
    </w:pPr>
  </w:style>
  <w:style w:type="numbering" w:customStyle="1" w:styleId="WW8Num18">
    <w:name w:val="WW8Num18"/>
    <w:basedOn w:val="Bezlisty"/>
    <w:rsid w:val="004C7B72"/>
    <w:pPr>
      <w:numPr>
        <w:numId w:val="15"/>
      </w:numPr>
    </w:pPr>
  </w:style>
  <w:style w:type="numbering" w:customStyle="1" w:styleId="WW8Num21">
    <w:name w:val="WW8Num21"/>
    <w:basedOn w:val="Bezlisty"/>
    <w:rsid w:val="004C7B72"/>
    <w:pPr>
      <w:numPr>
        <w:numId w:val="16"/>
      </w:numPr>
    </w:pPr>
  </w:style>
  <w:style w:type="numbering" w:customStyle="1" w:styleId="WW8Num84">
    <w:name w:val="WW8Num84"/>
    <w:basedOn w:val="Bezlisty"/>
    <w:rsid w:val="004C7B72"/>
    <w:pPr>
      <w:numPr>
        <w:numId w:val="17"/>
      </w:numPr>
    </w:pPr>
  </w:style>
  <w:style w:type="numbering" w:customStyle="1" w:styleId="WW8Num29">
    <w:name w:val="WW8Num29"/>
    <w:basedOn w:val="Bezlisty"/>
    <w:rsid w:val="004C7B72"/>
    <w:pPr>
      <w:numPr>
        <w:numId w:val="18"/>
      </w:numPr>
    </w:pPr>
  </w:style>
  <w:style w:type="numbering" w:customStyle="1" w:styleId="WW8Num85">
    <w:name w:val="WW8Num85"/>
    <w:basedOn w:val="Bezlisty"/>
    <w:rsid w:val="004C7B72"/>
    <w:pPr>
      <w:numPr>
        <w:numId w:val="19"/>
      </w:numPr>
    </w:pPr>
  </w:style>
  <w:style w:type="numbering" w:customStyle="1" w:styleId="WW8Num86">
    <w:name w:val="WW8Num86"/>
    <w:basedOn w:val="Bezlisty"/>
    <w:rsid w:val="004C7B72"/>
    <w:pPr>
      <w:numPr>
        <w:numId w:val="20"/>
      </w:numPr>
    </w:pPr>
  </w:style>
  <w:style w:type="numbering" w:customStyle="1" w:styleId="WW8Num91">
    <w:name w:val="WW8Num91"/>
    <w:basedOn w:val="Bezlisty"/>
    <w:rsid w:val="004C7B72"/>
    <w:pPr>
      <w:numPr>
        <w:numId w:val="21"/>
      </w:numPr>
    </w:pPr>
  </w:style>
  <w:style w:type="numbering" w:customStyle="1" w:styleId="WW8Num89">
    <w:name w:val="WW8Num89"/>
    <w:basedOn w:val="Bezlisty"/>
    <w:rsid w:val="004C7B72"/>
    <w:pPr>
      <w:numPr>
        <w:numId w:val="22"/>
      </w:numPr>
    </w:pPr>
  </w:style>
  <w:style w:type="numbering" w:customStyle="1" w:styleId="WW8Num90">
    <w:name w:val="WW8Num90"/>
    <w:basedOn w:val="Bezlisty"/>
    <w:rsid w:val="004C7B72"/>
    <w:pPr>
      <w:numPr>
        <w:numId w:val="23"/>
      </w:numPr>
    </w:pPr>
  </w:style>
  <w:style w:type="numbering" w:customStyle="1" w:styleId="WW8Num3">
    <w:name w:val="WW8Num3"/>
    <w:basedOn w:val="Bezlisty"/>
    <w:rsid w:val="004C7B72"/>
    <w:pPr>
      <w:numPr>
        <w:numId w:val="24"/>
      </w:numPr>
    </w:pPr>
  </w:style>
  <w:style w:type="numbering" w:customStyle="1" w:styleId="WW8Num2">
    <w:name w:val="WW8Num2"/>
    <w:basedOn w:val="Bezlisty"/>
    <w:rsid w:val="004C7B72"/>
    <w:pPr>
      <w:numPr>
        <w:numId w:val="25"/>
      </w:numPr>
    </w:pPr>
  </w:style>
  <w:style w:type="numbering" w:customStyle="1" w:styleId="WW8Num4">
    <w:name w:val="WW8Num4"/>
    <w:basedOn w:val="Bezlisty"/>
    <w:rsid w:val="004C7B72"/>
    <w:pPr>
      <w:numPr>
        <w:numId w:val="26"/>
      </w:numPr>
    </w:pPr>
  </w:style>
  <w:style w:type="numbering" w:customStyle="1" w:styleId="WW8Num6">
    <w:name w:val="WW8Num6"/>
    <w:basedOn w:val="Bezlisty"/>
    <w:rsid w:val="004C7B72"/>
    <w:pPr>
      <w:numPr>
        <w:numId w:val="27"/>
      </w:numPr>
    </w:pPr>
  </w:style>
  <w:style w:type="numbering" w:customStyle="1" w:styleId="WW8Num9">
    <w:name w:val="WW8Num9"/>
    <w:basedOn w:val="Bezlisty"/>
    <w:rsid w:val="004C7B72"/>
    <w:pPr>
      <w:numPr>
        <w:numId w:val="28"/>
      </w:numPr>
    </w:pPr>
  </w:style>
  <w:style w:type="numbering" w:customStyle="1" w:styleId="WW8Num10">
    <w:name w:val="WW8Num10"/>
    <w:basedOn w:val="Bezlisty"/>
    <w:rsid w:val="004C7B72"/>
    <w:pPr>
      <w:numPr>
        <w:numId w:val="29"/>
      </w:numPr>
    </w:pPr>
  </w:style>
  <w:style w:type="numbering" w:customStyle="1" w:styleId="WW8Num25">
    <w:name w:val="WW8Num25"/>
    <w:basedOn w:val="Bezlisty"/>
    <w:rsid w:val="004C7B72"/>
    <w:pPr>
      <w:numPr>
        <w:numId w:val="30"/>
      </w:numPr>
    </w:pPr>
  </w:style>
  <w:style w:type="numbering" w:customStyle="1" w:styleId="WW8Num42">
    <w:name w:val="WW8Num42"/>
    <w:basedOn w:val="Bezlisty"/>
    <w:rsid w:val="004C7B72"/>
    <w:pPr>
      <w:numPr>
        <w:numId w:val="31"/>
      </w:numPr>
    </w:pPr>
  </w:style>
  <w:style w:type="numbering" w:customStyle="1" w:styleId="WW8Num44">
    <w:name w:val="WW8Num44"/>
    <w:basedOn w:val="Bezlisty"/>
    <w:rsid w:val="004C7B72"/>
    <w:pPr>
      <w:numPr>
        <w:numId w:val="32"/>
      </w:numPr>
    </w:pPr>
  </w:style>
  <w:style w:type="numbering" w:customStyle="1" w:styleId="WW8Num13">
    <w:name w:val="WW8Num13"/>
    <w:basedOn w:val="Bezlisty"/>
    <w:rsid w:val="004C7B72"/>
    <w:pPr>
      <w:numPr>
        <w:numId w:val="33"/>
      </w:numPr>
    </w:pPr>
  </w:style>
  <w:style w:type="numbering" w:customStyle="1" w:styleId="WW8Num17">
    <w:name w:val="WW8Num17"/>
    <w:basedOn w:val="Bezlisty"/>
    <w:rsid w:val="004C7B72"/>
    <w:pPr>
      <w:numPr>
        <w:numId w:val="34"/>
      </w:numPr>
    </w:pPr>
  </w:style>
  <w:style w:type="numbering" w:customStyle="1" w:styleId="WW8Num224">
    <w:name w:val="WW8Num224"/>
    <w:basedOn w:val="Bezlisty"/>
    <w:rsid w:val="004C7B72"/>
    <w:pPr>
      <w:numPr>
        <w:numId w:val="35"/>
      </w:numPr>
    </w:pPr>
  </w:style>
  <w:style w:type="numbering" w:customStyle="1" w:styleId="WW8Num27">
    <w:name w:val="WW8Num27"/>
    <w:basedOn w:val="Bezlisty"/>
    <w:rsid w:val="004C7B72"/>
    <w:pPr>
      <w:numPr>
        <w:numId w:val="36"/>
      </w:numPr>
    </w:pPr>
  </w:style>
  <w:style w:type="numbering" w:customStyle="1" w:styleId="WW8Num112">
    <w:name w:val="WW8Num112"/>
    <w:basedOn w:val="Bezlisty"/>
    <w:rsid w:val="004C7B72"/>
    <w:pPr>
      <w:numPr>
        <w:numId w:val="37"/>
      </w:numPr>
    </w:pPr>
  </w:style>
  <w:style w:type="numbering" w:customStyle="1" w:styleId="WW8Num56">
    <w:name w:val="WW8Num56"/>
    <w:basedOn w:val="Bezlisty"/>
    <w:rsid w:val="004C7B72"/>
    <w:pPr>
      <w:numPr>
        <w:numId w:val="38"/>
      </w:numPr>
    </w:pPr>
  </w:style>
  <w:style w:type="numbering" w:customStyle="1" w:styleId="WW8Num66">
    <w:name w:val="WW8Num66"/>
    <w:basedOn w:val="Bezlisty"/>
    <w:rsid w:val="004C7B72"/>
    <w:pPr>
      <w:numPr>
        <w:numId w:val="39"/>
      </w:numPr>
    </w:pPr>
  </w:style>
  <w:style w:type="numbering" w:customStyle="1" w:styleId="WW8Num65">
    <w:name w:val="WW8Num65"/>
    <w:basedOn w:val="Bezlisty"/>
    <w:rsid w:val="004C7B72"/>
    <w:pPr>
      <w:numPr>
        <w:numId w:val="40"/>
      </w:numPr>
    </w:pPr>
  </w:style>
  <w:style w:type="numbering" w:customStyle="1" w:styleId="WW8Num61">
    <w:name w:val="WW8Num61"/>
    <w:basedOn w:val="Bezlisty"/>
    <w:rsid w:val="004C7B72"/>
    <w:pPr>
      <w:numPr>
        <w:numId w:val="41"/>
      </w:numPr>
    </w:pPr>
  </w:style>
  <w:style w:type="numbering" w:customStyle="1" w:styleId="WW8Num37">
    <w:name w:val="WW8Num37"/>
    <w:basedOn w:val="Bezlisty"/>
    <w:rsid w:val="004C7B72"/>
    <w:pPr>
      <w:numPr>
        <w:numId w:val="42"/>
      </w:numPr>
    </w:pPr>
  </w:style>
  <w:style w:type="numbering" w:customStyle="1" w:styleId="WW8Num98">
    <w:name w:val="WW8Num98"/>
    <w:basedOn w:val="Bezlisty"/>
    <w:rsid w:val="004C7B72"/>
    <w:pPr>
      <w:numPr>
        <w:numId w:val="43"/>
      </w:numPr>
    </w:pPr>
  </w:style>
  <w:style w:type="numbering" w:customStyle="1" w:styleId="WW8Num82">
    <w:name w:val="WW8Num82"/>
    <w:basedOn w:val="Bezlisty"/>
    <w:rsid w:val="004C7B72"/>
    <w:pPr>
      <w:numPr>
        <w:numId w:val="44"/>
      </w:numPr>
    </w:pPr>
  </w:style>
  <w:style w:type="numbering" w:customStyle="1" w:styleId="WW8Num45">
    <w:name w:val="WW8Num45"/>
    <w:basedOn w:val="Bezlisty"/>
    <w:rsid w:val="004C7B72"/>
    <w:pPr>
      <w:numPr>
        <w:numId w:val="45"/>
      </w:numPr>
    </w:pPr>
  </w:style>
  <w:style w:type="paragraph" w:customStyle="1" w:styleId="Tekstpodstawowywcity22">
    <w:name w:val="Tekst podstawowy wcięty 22"/>
    <w:basedOn w:val="Standard"/>
    <w:rsid w:val="007F7830"/>
    <w:pPr>
      <w:widowControl/>
      <w:autoSpaceDN/>
      <w:ind w:left="709"/>
    </w:pPr>
    <w:rPr>
      <w:rFonts w:eastAsia="Times New Roman" w:cs="Times New Roman"/>
      <w:kern w:val="1"/>
      <w:lang w:eastAsia="ar-SA" w:bidi="ar-SA"/>
    </w:rPr>
  </w:style>
  <w:style w:type="paragraph" w:customStyle="1" w:styleId="Default">
    <w:name w:val="Default"/>
    <w:rsid w:val="00CB0AD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NormalnyWebZnak">
    <w:name w:val="Normalny (Web) Znak"/>
    <w:aliases w:val="Znak Znak"/>
    <w:link w:val="NormalnyWeb"/>
    <w:uiPriority w:val="99"/>
    <w:locked/>
    <w:rsid w:val="0037678C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konspekt-Ipoziom">
    <w:name w:val="konspekt - I poziom"/>
    <w:basedOn w:val="Normalny"/>
    <w:rsid w:val="00E854F3"/>
    <w:pPr>
      <w:tabs>
        <w:tab w:val="left" w:pos="441"/>
      </w:tabs>
      <w:suppressAutoHyphens/>
      <w:autoSpaceDN w:val="0"/>
      <w:spacing w:line="100" w:lineRule="atLeast"/>
      <w:ind w:left="368" w:hanging="368"/>
      <w:jc w:val="both"/>
    </w:pPr>
    <w:rPr>
      <w:rFonts w:ascii="Calibri" w:eastAsia="Calibri" w:hAnsi="Calibri" w:cs="Calibri"/>
      <w:sz w:val="22"/>
      <w:szCs w:val="22"/>
      <w:lang w:eastAsia="ar-SA"/>
    </w:rPr>
  </w:style>
  <w:style w:type="numbering" w:customStyle="1" w:styleId="WW8Num46">
    <w:name w:val="WW8Num46"/>
    <w:rsid w:val="00E854F3"/>
    <w:pPr>
      <w:numPr>
        <w:numId w:val="46"/>
      </w:numPr>
    </w:pPr>
  </w:style>
  <w:style w:type="numbering" w:customStyle="1" w:styleId="WW8Num32">
    <w:name w:val="WW8Num32"/>
    <w:rsid w:val="003941D5"/>
    <w:pPr>
      <w:numPr>
        <w:numId w:val="47"/>
      </w:numPr>
    </w:pPr>
  </w:style>
  <w:style w:type="character" w:customStyle="1" w:styleId="apple-converted-space">
    <w:name w:val="apple-converted-space"/>
    <w:basedOn w:val="Domylnaczcionkaakapitu"/>
    <w:rsid w:val="0068528E"/>
  </w:style>
  <w:style w:type="paragraph" w:customStyle="1" w:styleId="Tekstpodstawowy21">
    <w:name w:val="Tekst podstawowy 21"/>
    <w:basedOn w:val="Normalny"/>
    <w:rsid w:val="004B3CA8"/>
    <w:pPr>
      <w:suppressAutoHyphens/>
    </w:pPr>
    <w:rPr>
      <w:sz w:val="28"/>
      <w:lang w:eastAsia="ar-SA"/>
    </w:rPr>
  </w:style>
  <w:style w:type="paragraph" w:customStyle="1" w:styleId="paragraf">
    <w:name w:val="paragraf"/>
    <w:basedOn w:val="Normalny"/>
    <w:rsid w:val="004B3CA8"/>
    <w:pPr>
      <w:jc w:val="center"/>
    </w:pPr>
    <w:rPr>
      <w:rFonts w:ascii="Calibri" w:eastAsia="Calibri" w:hAnsi="Calibri"/>
      <w:noProof/>
      <w:sz w:val="22"/>
      <w:szCs w:val="22"/>
      <w:lang w:eastAsia="en-US"/>
    </w:rPr>
  </w:style>
  <w:style w:type="character" w:customStyle="1" w:styleId="Domylnaczcionkaakapitu2">
    <w:name w:val="Domyślna czcionka akapitu2"/>
    <w:rsid w:val="004B3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8A149-06A7-4D86-B9E0-968F2CF6C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3203</Words>
  <Characters>19220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Agnieszka</cp:lastModifiedBy>
  <cp:revision>4</cp:revision>
  <dcterms:created xsi:type="dcterms:W3CDTF">2025-07-07T08:58:00Z</dcterms:created>
  <dcterms:modified xsi:type="dcterms:W3CDTF">2025-08-27T08:43:00Z</dcterms:modified>
</cp:coreProperties>
</file>